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C35" w:rsidRPr="0041245C" w:rsidRDefault="009D5966" w:rsidP="00B0661E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r w:rsidRPr="0041245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85749" cy="9753600"/>
            <wp:effectExtent l="19050" t="0" r="8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754" cy="976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pStyle w:val="5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lastRenderedPageBreak/>
        <w:t>ЦЕЛЬ:</w:t>
      </w:r>
    </w:p>
    <w:p w:rsidR="00D15DF0" w:rsidRPr="0041245C" w:rsidRDefault="00D15DF0" w:rsidP="00B0661E">
      <w:pPr>
        <w:pStyle w:val="a5"/>
        <w:shd w:val="clear" w:color="auto" w:fill="auto"/>
        <w:spacing w:before="0" w:after="0" w:line="240" w:lineRule="auto"/>
        <w:ind w:left="20" w:right="20" w:firstLine="50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 xml:space="preserve">Создание максимально благоприятных условий для </w:t>
      </w:r>
      <w:proofErr w:type="gramStart"/>
      <w:r w:rsidRPr="0041245C">
        <w:rPr>
          <w:rFonts w:ascii="Times New Roman" w:hAnsi="Times New Roman" w:cs="Times New Roman"/>
          <w:sz w:val="22"/>
          <w:szCs w:val="22"/>
        </w:rPr>
        <w:t>успешной</w:t>
      </w:r>
      <w:proofErr w:type="gramEnd"/>
      <w:r w:rsidRPr="0041245C">
        <w:rPr>
          <w:rFonts w:ascii="Times New Roman" w:hAnsi="Times New Roman" w:cs="Times New Roman"/>
          <w:sz w:val="22"/>
          <w:szCs w:val="22"/>
        </w:rPr>
        <w:t xml:space="preserve"> реализация дополнительных </w:t>
      </w:r>
      <w:proofErr w:type="spellStart"/>
      <w:r w:rsidRPr="0041245C">
        <w:rPr>
          <w:rFonts w:ascii="Times New Roman" w:hAnsi="Times New Roman" w:cs="Times New Roman"/>
          <w:sz w:val="22"/>
          <w:szCs w:val="22"/>
        </w:rPr>
        <w:t>общеразвивающих</w:t>
      </w:r>
      <w:proofErr w:type="spellEnd"/>
      <w:r w:rsidRPr="0041245C">
        <w:rPr>
          <w:rFonts w:ascii="Times New Roman" w:hAnsi="Times New Roman" w:cs="Times New Roman"/>
          <w:sz w:val="22"/>
          <w:szCs w:val="22"/>
        </w:rPr>
        <w:t xml:space="preserve"> программ художественной, туристско-краеведческой, технической, социально-педагогической, физкультурно-спортивной направленностей.</w:t>
      </w:r>
    </w:p>
    <w:p w:rsidR="00D15DF0" w:rsidRPr="0041245C" w:rsidRDefault="00D15DF0" w:rsidP="00B0661E">
      <w:pPr>
        <w:pStyle w:val="5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sz w:val="22"/>
          <w:szCs w:val="22"/>
        </w:rPr>
      </w:pPr>
      <w:bookmarkStart w:id="1" w:name="bookmark7"/>
      <w:r w:rsidRPr="0041245C">
        <w:rPr>
          <w:rFonts w:ascii="Times New Roman" w:hAnsi="Times New Roman" w:cs="Times New Roman"/>
          <w:sz w:val="22"/>
          <w:szCs w:val="22"/>
        </w:rPr>
        <w:t>ЗАДАЧИ</w:t>
      </w:r>
      <w:bookmarkEnd w:id="1"/>
    </w:p>
    <w:p w:rsidR="00D15DF0" w:rsidRPr="0041245C" w:rsidRDefault="00D15DF0" w:rsidP="00B0661E">
      <w:pPr>
        <w:pStyle w:val="a7"/>
        <w:shd w:val="clear" w:color="auto" w:fill="F9F8EF"/>
        <w:spacing w:before="90" w:beforeAutospacing="0" w:after="0" w:afterAutospacing="0"/>
        <w:rPr>
          <w:sz w:val="22"/>
          <w:szCs w:val="22"/>
        </w:rPr>
      </w:pPr>
      <w:r w:rsidRPr="0041245C">
        <w:rPr>
          <w:sz w:val="22"/>
          <w:szCs w:val="22"/>
        </w:rPr>
        <w:t>- развитие в учреждении благоприятной и мотивирующей на учебу атмосферы,</w:t>
      </w:r>
    </w:p>
    <w:p w:rsidR="00D15DF0" w:rsidRPr="0041245C" w:rsidRDefault="00D15DF0" w:rsidP="00B0661E">
      <w:pPr>
        <w:pStyle w:val="a7"/>
        <w:shd w:val="clear" w:color="auto" w:fill="F9F8EF"/>
        <w:spacing w:before="90" w:beforeAutospacing="0" w:after="0" w:afterAutospacing="0"/>
        <w:rPr>
          <w:sz w:val="22"/>
          <w:szCs w:val="22"/>
        </w:rPr>
      </w:pPr>
      <w:r w:rsidRPr="0041245C">
        <w:rPr>
          <w:sz w:val="22"/>
          <w:szCs w:val="22"/>
        </w:rPr>
        <w:t>- формирование и развитие творческих способностей детей, удовлетворение их индивидуальных потребностей,</w:t>
      </w:r>
    </w:p>
    <w:p w:rsidR="00D15DF0" w:rsidRPr="0041245C" w:rsidRDefault="00D15DF0" w:rsidP="00B0661E">
      <w:pPr>
        <w:pStyle w:val="a7"/>
        <w:shd w:val="clear" w:color="auto" w:fill="F9F8EF"/>
        <w:spacing w:before="90" w:beforeAutospacing="0" w:after="0" w:afterAutospacing="0"/>
        <w:rPr>
          <w:sz w:val="22"/>
          <w:szCs w:val="22"/>
        </w:rPr>
      </w:pPr>
      <w:r w:rsidRPr="0041245C">
        <w:rPr>
          <w:sz w:val="22"/>
          <w:szCs w:val="22"/>
        </w:rPr>
        <w:t>- формирование у несовершеннолетних культуры здорового и безопасного образа жизни, укрепление здоровья, а также организация их свободного времени,</w:t>
      </w:r>
    </w:p>
    <w:p w:rsidR="00D15DF0" w:rsidRPr="0041245C" w:rsidRDefault="00D15DF0" w:rsidP="00B0661E">
      <w:pPr>
        <w:pStyle w:val="a7"/>
        <w:shd w:val="clear" w:color="auto" w:fill="F9F8EF"/>
        <w:spacing w:before="90" w:beforeAutospacing="0" w:after="0" w:afterAutospacing="0"/>
        <w:rPr>
          <w:sz w:val="22"/>
          <w:szCs w:val="22"/>
        </w:rPr>
      </w:pPr>
      <w:r w:rsidRPr="0041245C">
        <w:rPr>
          <w:sz w:val="22"/>
          <w:szCs w:val="22"/>
        </w:rPr>
        <w:t>- охват программами дополнительного образования не менее 75% детей в возрасте 5-18лет.</w:t>
      </w:r>
    </w:p>
    <w:p w:rsidR="00D15DF0" w:rsidRPr="0041245C" w:rsidRDefault="00D15DF0" w:rsidP="00B0661E">
      <w:pPr>
        <w:pStyle w:val="a5"/>
        <w:shd w:val="clear" w:color="auto" w:fill="auto"/>
        <w:tabs>
          <w:tab w:val="left" w:pos="923"/>
        </w:tabs>
        <w:spacing w:before="0" w:after="0" w:line="240" w:lineRule="auto"/>
        <w:ind w:right="20" w:firstLine="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>- Выявление и развитие интеллектуальных и творческих способностей учащихся школ города, оказание помощи в организации их досуга в свободное от учёбы время.</w:t>
      </w:r>
    </w:p>
    <w:p w:rsidR="00D15DF0" w:rsidRPr="0041245C" w:rsidRDefault="00D15DF0" w:rsidP="00B0661E">
      <w:pPr>
        <w:pStyle w:val="a5"/>
        <w:shd w:val="clear" w:color="auto" w:fill="auto"/>
        <w:tabs>
          <w:tab w:val="left" w:pos="923"/>
        </w:tabs>
        <w:spacing w:before="0" w:after="0" w:line="240" w:lineRule="auto"/>
        <w:ind w:right="20" w:firstLine="0"/>
        <w:rPr>
          <w:rFonts w:ascii="Times New Roman" w:hAnsi="Times New Roman" w:cs="Times New Roman"/>
          <w:sz w:val="22"/>
          <w:szCs w:val="22"/>
        </w:rPr>
      </w:pPr>
    </w:p>
    <w:p w:rsidR="00D15DF0" w:rsidRPr="0041245C" w:rsidRDefault="00D15DF0" w:rsidP="00B0661E">
      <w:pPr>
        <w:pStyle w:val="5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sz w:val="22"/>
          <w:szCs w:val="22"/>
        </w:rPr>
      </w:pPr>
      <w:bookmarkStart w:id="2" w:name="bookmark9"/>
      <w:r w:rsidRPr="0041245C">
        <w:rPr>
          <w:rFonts w:ascii="Times New Roman" w:hAnsi="Times New Roman" w:cs="Times New Roman"/>
          <w:sz w:val="22"/>
          <w:szCs w:val="22"/>
        </w:rPr>
        <w:t>Приоритетные линии развития центра на 2019-2020 учебный год</w:t>
      </w:r>
      <w:proofErr w:type="gramStart"/>
      <w:r w:rsidRPr="0041245C">
        <w:rPr>
          <w:rFonts w:ascii="Times New Roman" w:hAnsi="Times New Roman" w:cs="Times New Roman"/>
          <w:sz w:val="22"/>
          <w:szCs w:val="22"/>
        </w:rPr>
        <w:t xml:space="preserve"> :</w:t>
      </w:r>
      <w:bookmarkEnd w:id="2"/>
      <w:proofErr w:type="gramEnd"/>
    </w:p>
    <w:p w:rsidR="00D15DF0" w:rsidRPr="0041245C" w:rsidRDefault="00D15DF0" w:rsidP="00B0661E">
      <w:pPr>
        <w:pStyle w:val="a5"/>
        <w:numPr>
          <w:ilvl w:val="0"/>
          <w:numId w:val="2"/>
        </w:numPr>
        <w:shd w:val="clear" w:color="auto" w:fill="auto"/>
        <w:tabs>
          <w:tab w:val="left" w:pos="880"/>
        </w:tabs>
        <w:spacing w:before="0" w:after="0" w:line="240" w:lineRule="auto"/>
        <w:ind w:left="520" w:firstLine="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>своевременное выявление детей со способностями, желающих их развивать;</w:t>
      </w:r>
    </w:p>
    <w:p w:rsidR="00D15DF0" w:rsidRPr="0041245C" w:rsidRDefault="00D15DF0" w:rsidP="00B0661E">
      <w:pPr>
        <w:pStyle w:val="a5"/>
        <w:numPr>
          <w:ilvl w:val="0"/>
          <w:numId w:val="2"/>
        </w:numPr>
        <w:shd w:val="clear" w:color="auto" w:fill="auto"/>
        <w:tabs>
          <w:tab w:val="left" w:pos="880"/>
        </w:tabs>
        <w:spacing w:before="0" w:after="0" w:line="240" w:lineRule="auto"/>
        <w:ind w:left="520" w:firstLine="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 xml:space="preserve">содействие повышению качества патриотического воспитания среди </w:t>
      </w:r>
      <w:proofErr w:type="gramStart"/>
      <w:r w:rsidRPr="0041245C">
        <w:rPr>
          <w:rFonts w:ascii="Times New Roman" w:hAnsi="Times New Roman" w:cs="Times New Roman"/>
          <w:sz w:val="22"/>
          <w:szCs w:val="22"/>
        </w:rPr>
        <w:t>обучающихся</w:t>
      </w:r>
      <w:proofErr w:type="gramEnd"/>
      <w:r w:rsidRPr="0041245C">
        <w:rPr>
          <w:rFonts w:ascii="Times New Roman" w:hAnsi="Times New Roman" w:cs="Times New Roman"/>
          <w:sz w:val="22"/>
          <w:szCs w:val="22"/>
        </w:rPr>
        <w:t>;</w:t>
      </w:r>
    </w:p>
    <w:p w:rsidR="00D15DF0" w:rsidRPr="0041245C" w:rsidRDefault="00D15DF0" w:rsidP="00B0661E">
      <w:pPr>
        <w:pStyle w:val="a5"/>
        <w:numPr>
          <w:ilvl w:val="0"/>
          <w:numId w:val="2"/>
        </w:numPr>
        <w:shd w:val="clear" w:color="auto" w:fill="auto"/>
        <w:tabs>
          <w:tab w:val="left" w:pos="880"/>
        </w:tabs>
        <w:spacing w:before="0" w:after="0" w:line="240" w:lineRule="auto"/>
        <w:ind w:left="520" w:right="20" w:firstLine="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>создание единого информационного пространства для населения, работников образовательных, административных и иных учреждений о возможностях центра;</w:t>
      </w:r>
    </w:p>
    <w:p w:rsidR="00D15DF0" w:rsidRPr="0041245C" w:rsidRDefault="00D15DF0" w:rsidP="00B0661E">
      <w:pPr>
        <w:pStyle w:val="a5"/>
        <w:numPr>
          <w:ilvl w:val="0"/>
          <w:numId w:val="2"/>
        </w:numPr>
        <w:shd w:val="clear" w:color="auto" w:fill="auto"/>
        <w:tabs>
          <w:tab w:val="left" w:pos="875"/>
        </w:tabs>
        <w:spacing w:before="0" w:after="0" w:line="240" w:lineRule="auto"/>
        <w:ind w:left="520" w:firstLine="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>расширение диапазона оказываемых услуг;</w:t>
      </w:r>
    </w:p>
    <w:p w:rsidR="00D15DF0" w:rsidRPr="0041245C" w:rsidRDefault="00D15DF0" w:rsidP="00B0661E">
      <w:pPr>
        <w:pStyle w:val="a5"/>
        <w:numPr>
          <w:ilvl w:val="0"/>
          <w:numId w:val="2"/>
        </w:numPr>
        <w:shd w:val="clear" w:color="auto" w:fill="auto"/>
        <w:tabs>
          <w:tab w:val="left" w:pos="870"/>
        </w:tabs>
        <w:spacing w:before="0" w:after="0" w:line="240" w:lineRule="auto"/>
        <w:ind w:left="520" w:firstLine="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>усиление работы с контингентом старшего подросткового возраста;</w:t>
      </w:r>
    </w:p>
    <w:p w:rsidR="00D15DF0" w:rsidRPr="0041245C" w:rsidRDefault="00D15DF0" w:rsidP="00B0661E">
      <w:pPr>
        <w:pStyle w:val="a5"/>
        <w:numPr>
          <w:ilvl w:val="0"/>
          <w:numId w:val="2"/>
        </w:numPr>
        <w:shd w:val="clear" w:color="auto" w:fill="auto"/>
        <w:tabs>
          <w:tab w:val="left" w:pos="875"/>
        </w:tabs>
        <w:spacing w:before="0" w:after="0" w:line="240" w:lineRule="auto"/>
        <w:ind w:left="520" w:firstLine="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>дальнейшее техническое оснащение МАУДО «Центр  «Творчество»;</w:t>
      </w:r>
    </w:p>
    <w:p w:rsidR="00D15DF0" w:rsidRPr="0041245C" w:rsidRDefault="00D15DF0" w:rsidP="00B0661E">
      <w:pPr>
        <w:pStyle w:val="a5"/>
        <w:numPr>
          <w:ilvl w:val="0"/>
          <w:numId w:val="2"/>
        </w:numPr>
        <w:shd w:val="clear" w:color="auto" w:fill="auto"/>
        <w:tabs>
          <w:tab w:val="left" w:pos="880"/>
        </w:tabs>
        <w:spacing w:before="0" w:after="0" w:line="240" w:lineRule="auto"/>
        <w:ind w:left="520" w:right="20" w:firstLine="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>обеспечение повышения квалификации специалистов центра по актуальным проблемам работы с детьми в сфере дополнительного образования.</w:t>
      </w:r>
    </w:p>
    <w:p w:rsidR="00D15DF0" w:rsidRPr="0041245C" w:rsidRDefault="00D15DF0" w:rsidP="00B0661E">
      <w:pPr>
        <w:pStyle w:val="a5"/>
        <w:shd w:val="clear" w:color="auto" w:fill="auto"/>
        <w:tabs>
          <w:tab w:val="left" w:pos="880"/>
        </w:tabs>
        <w:spacing w:before="0" w:after="0" w:line="240" w:lineRule="auto"/>
        <w:ind w:left="520" w:right="20" w:firstLine="0"/>
        <w:rPr>
          <w:rFonts w:ascii="Times New Roman" w:hAnsi="Times New Roman" w:cs="Times New Roman"/>
          <w:sz w:val="22"/>
          <w:szCs w:val="22"/>
        </w:rPr>
      </w:pPr>
    </w:p>
    <w:p w:rsidR="00D15DF0" w:rsidRPr="0041245C" w:rsidRDefault="00D15DF0" w:rsidP="00B0661E">
      <w:pPr>
        <w:pStyle w:val="5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sz w:val="22"/>
          <w:szCs w:val="22"/>
        </w:rPr>
      </w:pPr>
      <w:bookmarkStart w:id="3" w:name="bookmark10"/>
      <w:r w:rsidRPr="0041245C">
        <w:rPr>
          <w:rFonts w:ascii="Times New Roman" w:hAnsi="Times New Roman" w:cs="Times New Roman"/>
          <w:sz w:val="22"/>
          <w:szCs w:val="22"/>
        </w:rPr>
        <w:t>Критерии эффективности работы центра:</w:t>
      </w:r>
      <w:bookmarkEnd w:id="3"/>
    </w:p>
    <w:p w:rsidR="00D15DF0" w:rsidRPr="0041245C" w:rsidRDefault="00D15DF0" w:rsidP="00B0661E">
      <w:pPr>
        <w:pStyle w:val="a5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 w:firstLine="0"/>
        <w:rPr>
          <w:rFonts w:ascii="Times New Roman" w:hAnsi="Times New Roman" w:cs="Times New Roman"/>
          <w:sz w:val="22"/>
          <w:szCs w:val="22"/>
        </w:rPr>
      </w:pPr>
      <w:proofErr w:type="spellStart"/>
      <w:r w:rsidRPr="0041245C">
        <w:rPr>
          <w:rFonts w:ascii="Times New Roman" w:hAnsi="Times New Roman" w:cs="Times New Roman"/>
          <w:sz w:val="22"/>
          <w:szCs w:val="22"/>
        </w:rPr>
        <w:t>востребованность</w:t>
      </w:r>
      <w:proofErr w:type="spellEnd"/>
      <w:r w:rsidRPr="0041245C">
        <w:rPr>
          <w:rFonts w:ascii="Times New Roman" w:hAnsi="Times New Roman" w:cs="Times New Roman"/>
          <w:sz w:val="22"/>
          <w:szCs w:val="22"/>
        </w:rPr>
        <w:t xml:space="preserve"> услуг педагогов центра со стороны ОУ, общества;</w:t>
      </w:r>
    </w:p>
    <w:p w:rsidR="00D15DF0" w:rsidRPr="0041245C" w:rsidRDefault="00D15DF0" w:rsidP="00B0661E">
      <w:pPr>
        <w:pStyle w:val="a5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 w:firstLine="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>тенденция к росту числа позитивно решенных личностных запросов обучающихся;</w:t>
      </w:r>
    </w:p>
    <w:p w:rsidR="00D15DF0" w:rsidRPr="0041245C" w:rsidRDefault="00D15DF0" w:rsidP="00B0661E">
      <w:pPr>
        <w:pStyle w:val="a5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 w:firstLine="0"/>
        <w:rPr>
          <w:rFonts w:ascii="Times New Roman" w:hAnsi="Times New Roman" w:cs="Times New Roman"/>
          <w:sz w:val="22"/>
          <w:szCs w:val="22"/>
        </w:rPr>
      </w:pPr>
      <w:r w:rsidRPr="0041245C">
        <w:rPr>
          <w:rFonts w:ascii="Times New Roman" w:hAnsi="Times New Roman" w:cs="Times New Roman"/>
          <w:sz w:val="22"/>
          <w:szCs w:val="22"/>
        </w:rPr>
        <w:t>рост удовлетворенности качеством дополнительного образования в центре среди</w:t>
      </w:r>
      <w:r w:rsidRPr="0041245C">
        <w:rPr>
          <w:rFonts w:ascii="Times New Roman" w:hAnsi="Times New Roman" w:cs="Times New Roman"/>
          <w:sz w:val="22"/>
          <w:szCs w:val="22"/>
        </w:rPr>
        <w:br/>
        <w:t>населения города</w:t>
      </w:r>
      <w:proofErr w:type="gramStart"/>
      <w:r w:rsidRPr="0041245C"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</w:p>
    <w:p w:rsidR="00D15DF0" w:rsidRPr="0041245C" w:rsidRDefault="00D15DF0" w:rsidP="00B0661E">
      <w:pPr>
        <w:pStyle w:val="a5"/>
        <w:shd w:val="clear" w:color="auto" w:fill="auto"/>
        <w:tabs>
          <w:tab w:val="left" w:pos="880"/>
        </w:tabs>
        <w:spacing w:before="0" w:after="0" w:line="240" w:lineRule="auto"/>
        <w:ind w:left="520" w:firstLine="0"/>
        <w:rPr>
          <w:rFonts w:ascii="Times New Roman" w:hAnsi="Times New Roman" w:cs="Times New Roman"/>
          <w:sz w:val="22"/>
          <w:szCs w:val="22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framePr w:w="11146" w:h="1026" w:hRule="exact" w:wrap="around" w:vAnchor="page" w:hAnchor="page" w:x="558" w:y="1955"/>
        <w:spacing w:after="0" w:line="240" w:lineRule="auto"/>
        <w:ind w:left="3576" w:right="2640"/>
        <w:jc w:val="center"/>
        <w:outlineLvl w:val="4"/>
        <w:rPr>
          <w:rFonts w:ascii="Times New Roman" w:hAnsi="Times New Roman" w:cs="Times New Roman"/>
          <w:b/>
          <w:bCs/>
        </w:rPr>
      </w:pPr>
      <w:bookmarkStart w:id="4" w:name="bookmark11"/>
      <w:r w:rsidRPr="0041245C">
        <w:rPr>
          <w:rFonts w:ascii="Times New Roman" w:hAnsi="Times New Roman" w:cs="Times New Roman"/>
          <w:b/>
          <w:bCs/>
        </w:rPr>
        <w:t>I. Деятельность администрации</w:t>
      </w:r>
      <w:r w:rsidRPr="0041245C">
        <w:rPr>
          <w:rFonts w:ascii="Times New Roman" w:hAnsi="Times New Roman" w:cs="Times New Roman"/>
          <w:b/>
          <w:bCs/>
        </w:rPr>
        <w:br/>
        <w:t>МАУДО «Центр «Творчество»»</w:t>
      </w:r>
      <w:r w:rsidRPr="0041245C">
        <w:rPr>
          <w:rFonts w:ascii="Times New Roman" w:hAnsi="Times New Roman" w:cs="Times New Roman"/>
          <w:b/>
          <w:bCs/>
        </w:rPr>
        <w:br/>
        <w:t>по управлению и контролю.</w:t>
      </w:r>
      <w:bookmarkEnd w:id="4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7094"/>
        <w:gridCol w:w="1277"/>
        <w:gridCol w:w="2006"/>
      </w:tblGrid>
      <w:tr w:rsidR="00D15DF0" w:rsidRPr="0041245C" w:rsidTr="00D97C35">
        <w:trPr>
          <w:trHeight w:val="5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lastRenderedPageBreak/>
              <w:t xml:space="preserve">№ </w:t>
            </w:r>
            <w:proofErr w:type="spellStart"/>
            <w:proofErr w:type="gram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</w:t>
            </w:r>
            <w:proofErr w:type="spellEnd"/>
            <w:proofErr w:type="gramEnd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/</w:t>
            </w:r>
            <w:proofErr w:type="spell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</w:t>
            </w:r>
            <w:proofErr w:type="spellEnd"/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left="288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Содержание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Сроки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Ответственный</w:t>
            </w:r>
          </w:p>
        </w:tc>
      </w:tr>
      <w:tr w:rsidR="00D15DF0" w:rsidRPr="0041245C" w:rsidTr="00D97C35">
        <w:trPr>
          <w:trHeight w:val="346"/>
        </w:trPr>
        <w:tc>
          <w:tcPr>
            <w:tcW w:w="10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left="450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1. Контроль и руководство</w:t>
            </w:r>
          </w:p>
        </w:tc>
      </w:tr>
      <w:tr w:rsidR="00D15DF0" w:rsidRPr="0041245C" w:rsidTr="00D97C35">
        <w:trPr>
          <w:trHeight w:val="302"/>
        </w:trPr>
        <w:tc>
          <w:tcPr>
            <w:tcW w:w="10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left="418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Педагогические советы</w:t>
            </w:r>
          </w:p>
        </w:tc>
      </w:tr>
      <w:tr w:rsidR="00D15DF0" w:rsidRPr="0041245C" w:rsidTr="00D97C35">
        <w:trPr>
          <w:trHeight w:val="3307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4"/>
              </w:numPr>
              <w:tabs>
                <w:tab w:val="left" w:pos="538"/>
              </w:tabs>
              <w:spacing w:after="0" w:line="240" w:lineRule="auto"/>
              <w:ind w:left="568"/>
              <w:jc w:val="both"/>
              <w:rPr>
                <w:rFonts w:ascii="Times New Roman" w:hAnsi="Times New Roman" w:cs="Times New Roman"/>
                <w:spacing w:val="3"/>
              </w:rPr>
            </w:pP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Критериальная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 xml:space="preserve"> оценка деятельности центра за 2018-2019 учебный год. Перспективы развития на 2019-2020 учебный год.</w:t>
            </w:r>
          </w:p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4"/>
              </w:numPr>
              <w:tabs>
                <w:tab w:val="left" w:pos="538"/>
              </w:tabs>
              <w:spacing w:after="0" w:line="240" w:lineRule="auto"/>
              <w:ind w:left="568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Утверждение образовательных программ Учреждения;</w:t>
            </w:r>
          </w:p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4"/>
              </w:numPr>
              <w:tabs>
                <w:tab w:val="left" w:pos="543"/>
              </w:tabs>
              <w:spacing w:before="120" w:after="0" w:line="240" w:lineRule="auto"/>
              <w:ind w:left="568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Рассмотрение локальных нормативных актов учреждения по вопросам, относящихся к образовательной деятельности.</w:t>
            </w:r>
          </w:p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4"/>
              </w:numPr>
              <w:tabs>
                <w:tab w:val="left" w:pos="543"/>
              </w:tabs>
              <w:spacing w:after="0" w:line="240" w:lineRule="auto"/>
              <w:ind w:left="568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Рассмотрение и утверждение методических направлений работы</w:t>
            </w:r>
          </w:p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4"/>
              </w:numPr>
              <w:tabs>
                <w:tab w:val="left" w:pos="543"/>
              </w:tabs>
              <w:spacing w:after="0" w:line="240" w:lineRule="auto"/>
              <w:ind w:left="568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Рассмотрение и обсуждение, по предложению директора Учреждения, программы развития учреждения.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август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D97C35">
        <w:trPr>
          <w:trHeight w:val="85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left="560" w:hanging="300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  <w:noProof/>
                <w:spacing w:val="3"/>
                <w:shd w:val="clear" w:color="auto" w:fill="FFFFFF"/>
              </w:rPr>
              <w:t>•</w:t>
            </w:r>
            <w:r w:rsidRPr="0041245C">
              <w:rPr>
                <w:rFonts w:ascii="Times New Roman" w:hAnsi="Times New Roman" w:cs="Times New Roman"/>
              </w:rPr>
              <w:t xml:space="preserve"> Проведение итогов промежуточной аттестации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Декабрь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1258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left="560" w:hanging="300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  <w:noProof/>
                <w:spacing w:val="3"/>
                <w:shd w:val="clear" w:color="auto" w:fill="FFFFFF"/>
              </w:rPr>
              <w:t>•</w:t>
            </w:r>
            <w:r w:rsidRPr="0041245C">
              <w:rPr>
                <w:rFonts w:ascii="Times New Roman" w:hAnsi="Times New Roman" w:cs="Times New Roman"/>
              </w:rPr>
              <w:t xml:space="preserve"> Рассмотрение вопросов использования и</w:t>
            </w:r>
          </w:p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right="540"/>
              <w:jc w:val="right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совершенствования методов обучения и воспитания, образовательных технологий, электронного обучения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Март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1819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5"/>
              </w:numPr>
              <w:tabs>
                <w:tab w:val="left" w:pos="915"/>
              </w:tabs>
              <w:spacing w:after="0" w:line="240" w:lineRule="auto"/>
              <w:ind w:left="568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Анализ итогов работы центра за 2019-2020 учебный год.</w:t>
            </w:r>
          </w:p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5"/>
              </w:numPr>
              <w:tabs>
                <w:tab w:val="left" w:pos="915"/>
              </w:tabs>
              <w:spacing w:after="0" w:line="240" w:lineRule="auto"/>
              <w:ind w:left="568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Решение вопросов перевода обучающихся на следующий курс по итогам промежуточной аттестации;</w:t>
            </w:r>
          </w:p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5"/>
              </w:numPr>
              <w:tabs>
                <w:tab w:val="left" w:pos="915"/>
              </w:tabs>
              <w:spacing w:after="0" w:line="240" w:lineRule="auto"/>
              <w:ind w:left="568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Рассмотрение ежегодного отчёта о результатах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самообследования</w:t>
            </w:r>
            <w:proofErr w:type="spellEnd"/>
            <w:r w:rsidRPr="004124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июнь 2020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240"/>
        </w:trPr>
        <w:tc>
          <w:tcPr>
            <w:tcW w:w="10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288"/>
        </w:trPr>
        <w:tc>
          <w:tcPr>
            <w:tcW w:w="10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left="380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Производственные совещания</w:t>
            </w:r>
          </w:p>
        </w:tc>
      </w:tr>
      <w:tr w:rsidR="00D15DF0" w:rsidRPr="0041245C" w:rsidTr="00D97C35">
        <w:trPr>
          <w:trHeight w:val="1162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3.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6"/>
              </w:numPr>
              <w:tabs>
                <w:tab w:val="left" w:pos="620"/>
              </w:tabs>
              <w:spacing w:after="0" w:line="240" w:lineRule="auto"/>
              <w:ind w:left="427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Организация работы Центра в 2019/2020 учебном году.</w:t>
            </w:r>
          </w:p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6"/>
              </w:numPr>
              <w:tabs>
                <w:tab w:val="left" w:pos="610"/>
              </w:tabs>
              <w:spacing w:after="0" w:line="240" w:lineRule="auto"/>
              <w:ind w:left="427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Профилактика дорожно-транспортного травматизма среди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обучающихся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6"/>
              </w:numPr>
              <w:spacing w:after="0" w:line="240" w:lineRule="auto"/>
              <w:ind w:left="427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D97C35">
        <w:trPr>
          <w:trHeight w:val="1718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7"/>
              </w:numPr>
              <w:tabs>
                <w:tab w:val="left" w:pos="620"/>
              </w:tabs>
              <w:spacing w:after="0" w:line="240" w:lineRule="auto"/>
              <w:ind w:left="427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 состоянии охраны труда, техники безопасности и пожарной безопасности в МАУДО «Центр «Творчество».</w:t>
            </w:r>
          </w:p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7"/>
              </w:numPr>
              <w:tabs>
                <w:tab w:val="left" w:pos="620"/>
              </w:tabs>
              <w:spacing w:after="0" w:line="240" w:lineRule="auto"/>
              <w:ind w:left="427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Соблюдение правил по пожарной безопасности при проведении массовых мероприятий.</w:t>
            </w:r>
          </w:p>
          <w:p w:rsidR="00D15DF0" w:rsidRPr="0041245C" w:rsidRDefault="00D15DF0" w:rsidP="00330357">
            <w:pPr>
              <w:framePr w:w="10944" w:h="12706" w:wrap="around" w:vAnchor="page" w:hAnchor="page" w:x="563" w:y="3268"/>
              <w:numPr>
                <w:ilvl w:val="0"/>
                <w:numId w:val="7"/>
              </w:numPr>
              <w:tabs>
                <w:tab w:val="left" w:pos="620"/>
              </w:tabs>
              <w:spacing w:after="0" w:line="240" w:lineRule="auto"/>
              <w:ind w:left="427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Соблюдение законодательства «О защите персональных данных».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ноябрь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Администрация </w:t>
            </w:r>
          </w:p>
          <w:p w:rsidR="00D15DF0" w:rsidRPr="0041245C" w:rsidRDefault="00D15DF0" w:rsidP="00B0661E">
            <w:pPr>
              <w:framePr w:w="10944" w:h="12706" w:wrap="around" w:vAnchor="page" w:hAnchor="page" w:x="563" w:y="3268"/>
              <w:spacing w:before="480"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</w:tr>
      <w:tr w:rsidR="00D15DF0" w:rsidRPr="0041245C" w:rsidTr="00D97C35">
        <w:trPr>
          <w:trHeight w:val="85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before="480"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left="560" w:hanging="30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• Соблюдение санитарно-гигиенического и воздушно- теплового режима в кабинетах и помещениях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декабрь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2706" w:wrap="around" w:vAnchor="page" w:hAnchor="page" w:x="563" w:y="3268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</w:tbl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  <w:sectPr w:rsidR="00D15DF0" w:rsidRPr="0041245C" w:rsidSect="00D97C35">
          <w:pgSz w:w="11909" w:h="16834"/>
          <w:pgMar w:top="567" w:right="567" w:bottom="567" w:left="567" w:header="0" w:footer="6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000"/>
      </w:tblPr>
      <w:tblGrid>
        <w:gridCol w:w="381"/>
        <w:gridCol w:w="7059"/>
        <w:gridCol w:w="1195"/>
        <w:gridCol w:w="2314"/>
      </w:tblGrid>
      <w:tr w:rsidR="00D15DF0" w:rsidRPr="0041245C" w:rsidTr="00330357">
        <w:trPr>
          <w:trHeight w:val="7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ind w:left="220" w:firstLine="3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МАУДО «Центр «Творчество» работниками центра; • Ведение учётно-отчётной документации в центре.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330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8"/>
              </w:numPr>
              <w:tabs>
                <w:tab w:val="left" w:pos="560"/>
              </w:tabs>
              <w:spacing w:after="0" w:line="240" w:lineRule="auto"/>
              <w:ind w:left="427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Об итогах годовой инвентаризации. Итоги финансово- хозяйственной деятельности за 2019 год;</w:t>
            </w:r>
          </w:p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8"/>
              </w:numPr>
              <w:tabs>
                <w:tab w:val="left" w:pos="550"/>
              </w:tabs>
              <w:spacing w:after="0" w:line="240" w:lineRule="auto"/>
              <w:ind w:left="427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Платные образовательные услуги.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right="-139"/>
              <w:jc w:val="both"/>
              <w:rPr>
                <w:rFonts w:ascii="Times New Roman" w:hAnsi="Times New Roman" w:cs="Times New Roman"/>
                <w:spacing w:val="3"/>
              </w:rPr>
            </w:pP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я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нварь 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Директор, главный бухгалтер. </w:t>
            </w:r>
          </w:p>
        </w:tc>
      </w:tr>
      <w:tr w:rsidR="00D15DF0" w:rsidRPr="0041245C" w:rsidTr="0033035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left="427" w:hanging="320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О графике отпусков работников центра.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февраль 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330357">
        <w:trPr>
          <w:trHeight w:val="142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9"/>
              </w:numPr>
              <w:tabs>
                <w:tab w:val="left" w:pos="560"/>
              </w:tabs>
              <w:spacing w:after="0" w:line="240" w:lineRule="auto"/>
              <w:ind w:left="427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О посещаемости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обучающимися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 xml:space="preserve"> занятий. О работе педагогов с родителями детей и детьми, посещающими занятия в центре.</w:t>
            </w:r>
          </w:p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9"/>
              </w:numPr>
              <w:tabs>
                <w:tab w:val="left" w:pos="560"/>
              </w:tabs>
              <w:spacing w:after="0" w:line="240" w:lineRule="auto"/>
              <w:ind w:left="427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 совместной работе  МАУДО «Центр «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Творчествос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 xml:space="preserve"> ОУ города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март 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 Педагоги</w:t>
            </w:r>
          </w:p>
        </w:tc>
      </w:tr>
      <w:tr w:rsidR="00D15DF0" w:rsidRPr="0041245C" w:rsidTr="00330357">
        <w:trPr>
          <w:trHeight w:val="87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10"/>
              </w:numPr>
              <w:tabs>
                <w:tab w:val="left" w:pos="560"/>
              </w:tabs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 материально-техническом обеспечении центра на новый учебный год,</w:t>
            </w:r>
          </w:p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10"/>
              </w:numPr>
              <w:tabs>
                <w:tab w:val="left" w:pos="560"/>
              </w:tabs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 ходе подготовки к новому учебному году.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апрель 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330357">
        <w:trPr>
          <w:trHeight w:val="87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11"/>
              </w:numPr>
              <w:tabs>
                <w:tab w:val="left" w:pos="618"/>
              </w:tabs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Предварительная педагогическая нагрузка на новый учебный год,</w:t>
            </w:r>
          </w:p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11"/>
              </w:numPr>
              <w:tabs>
                <w:tab w:val="left" w:pos="550"/>
              </w:tabs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Прохождение медицинских осмотров специалистами.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май 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330357">
        <w:trPr>
          <w:trHeight w:val="283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ind w:left="292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Административные (оперативные) совещания</w:t>
            </w:r>
          </w:p>
        </w:tc>
      </w:tr>
      <w:tr w:rsidR="00D15DF0" w:rsidRPr="0041245C" w:rsidTr="00330357">
        <w:trPr>
          <w:trHeight w:val="5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left="143" w:firstLine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Планирование и координация деятельности сотрудников центра на неделю, месяц.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Пятница</w:t>
            </w:r>
          </w:p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Директор </w:t>
            </w:r>
          </w:p>
        </w:tc>
      </w:tr>
      <w:tr w:rsidR="00D15DF0" w:rsidRPr="0041245C" w:rsidTr="00330357">
        <w:trPr>
          <w:trHeight w:val="283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left="4020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Совещания при директоре</w:t>
            </w:r>
          </w:p>
        </w:tc>
      </w:tr>
      <w:tr w:rsidR="00D15DF0" w:rsidRPr="0041245C" w:rsidTr="00330357">
        <w:trPr>
          <w:trHeight w:val="144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12"/>
              </w:numPr>
              <w:tabs>
                <w:tab w:val="left" w:pos="880"/>
              </w:tabs>
              <w:spacing w:after="0" w:line="240" w:lineRule="auto"/>
              <w:ind w:left="42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 готовности учреждения к новому учебному году.</w:t>
            </w:r>
          </w:p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12"/>
              </w:numPr>
              <w:tabs>
                <w:tab w:val="left" w:pos="870"/>
              </w:tabs>
              <w:spacing w:before="60" w:after="0" w:line="240" w:lineRule="auto"/>
              <w:ind w:left="42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Режим работы МАУДО «Центр творчества». О функционале администрации. Циклограмма работы на учебный год.</w:t>
            </w:r>
          </w:p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12"/>
              </w:numPr>
              <w:tabs>
                <w:tab w:val="left" w:pos="827"/>
              </w:tabs>
              <w:spacing w:after="0" w:line="240" w:lineRule="auto"/>
              <w:ind w:left="42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Об организации дежурства по учреждению.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с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330357">
        <w:trPr>
          <w:trHeight w:val="13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13"/>
              </w:numPr>
              <w:tabs>
                <w:tab w:val="left" w:pos="866"/>
              </w:tabs>
              <w:spacing w:after="0" w:line="240" w:lineRule="auto"/>
              <w:ind w:left="42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 проверке планов педагогов.</w:t>
            </w:r>
          </w:p>
          <w:p w:rsidR="00D15DF0" w:rsidRPr="0041245C" w:rsidRDefault="00D15DF0" w:rsidP="00330357">
            <w:pPr>
              <w:framePr w:w="10944" w:h="14683" w:wrap="around" w:vAnchor="page" w:hAnchor="page" w:x="411" w:y="565"/>
              <w:numPr>
                <w:ilvl w:val="0"/>
                <w:numId w:val="13"/>
              </w:numPr>
              <w:tabs>
                <w:tab w:val="left" w:pos="866"/>
              </w:tabs>
              <w:spacing w:after="0" w:line="240" w:lineRule="auto"/>
              <w:ind w:left="42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 действиях работников центра при возникновении чрезвычайных ситуаций.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Администрация, руководители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струк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.п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одразд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</w:tr>
      <w:tr w:rsidR="00D15DF0" w:rsidRPr="0041245C" w:rsidTr="0033035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ind w:left="840" w:hanging="3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Об инструктаже по ТБ и проведению новогодних праздников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декабрь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33035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ind w:left="354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Административный контроль</w:t>
            </w:r>
          </w:p>
        </w:tc>
      </w:tr>
      <w:tr w:rsidR="00D15DF0" w:rsidRPr="0041245C" w:rsidTr="00330357">
        <w:trPr>
          <w:trHeight w:val="112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330357" w:rsidP="00330357">
            <w:pPr>
              <w:framePr w:w="10944" w:h="14683" w:wrap="around" w:vAnchor="page" w:hAnchor="page" w:x="411" w:y="565"/>
              <w:spacing w:after="0" w:line="240" w:lineRule="auto"/>
              <w:ind w:left="283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 xml:space="preserve">• 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Анализ результатов прошедшего учебного года. Готовность учреждения к новому учебному году: материально-техническая база, обеспечение кадрами, Организация и распределение педагогической нагрузки;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август- 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330357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left="283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• Анализ бюджетных ассигнований, состояние документации. Соответствие планов, программ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пдо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 xml:space="preserve"> целям и задачам деятельности центра;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М/С</w:t>
            </w:r>
          </w:p>
        </w:tc>
      </w:tr>
      <w:tr w:rsidR="00D15DF0" w:rsidRPr="0041245C" w:rsidTr="0033035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left="283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Соблюдение охраны труда и правил техники безопасности на занятиях.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D15DF0" w:rsidRPr="0041245C" w:rsidTr="00330357">
        <w:trPr>
          <w:trHeight w:val="5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left="283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Ведение и обновление банка данных обучающихся.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в течение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уч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>.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D15DF0" w:rsidRPr="0041245C" w:rsidTr="00330357">
        <w:trPr>
          <w:trHeight w:val="11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ind w:left="283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Контроль ведения документации педагогами. Уточнение списков специалистов, желающих повысить квалификацию. Реализация тем по самообразованию в практической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в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 xml:space="preserve">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Администрация</w:t>
            </w:r>
          </w:p>
          <w:p w:rsidR="00D15DF0" w:rsidRPr="0041245C" w:rsidRDefault="00D15DF0" w:rsidP="00330357">
            <w:pPr>
              <w:framePr w:w="10944" w:h="1468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методисты</w:t>
            </w:r>
          </w:p>
        </w:tc>
      </w:tr>
    </w:tbl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  <w:sectPr w:rsidR="00D15DF0" w:rsidRPr="0041245C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7094"/>
        <w:gridCol w:w="1277"/>
        <w:gridCol w:w="2006"/>
      </w:tblGrid>
      <w:tr w:rsidR="00D15DF0" w:rsidRPr="0041245C" w:rsidTr="00330357">
        <w:trPr>
          <w:trHeight w:val="174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lastRenderedPageBreak/>
              <w:t>1.</w:t>
            </w:r>
          </w:p>
        </w:tc>
        <w:tc>
          <w:tcPr>
            <w:tcW w:w="7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Работа с вновь принятыми и вновь назначенными на должности специалистами:</w:t>
            </w:r>
          </w:p>
          <w:p w:rsidR="00D15DF0" w:rsidRPr="0041245C" w:rsidRDefault="00D15DF0" w:rsidP="00330357">
            <w:pPr>
              <w:framePr w:w="10944" w:h="15326" w:wrap="around" w:vAnchor="page" w:hAnchor="page" w:x="411" w:y="537"/>
              <w:numPr>
                <w:ilvl w:val="0"/>
                <w:numId w:val="14"/>
              </w:numPr>
              <w:tabs>
                <w:tab w:val="left" w:pos="835"/>
              </w:tabs>
              <w:spacing w:after="0" w:line="240" w:lineRule="auto"/>
              <w:ind w:left="427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Знакомство с локальными актами центра;</w:t>
            </w:r>
          </w:p>
          <w:p w:rsidR="00D15DF0" w:rsidRPr="0041245C" w:rsidRDefault="00D15DF0" w:rsidP="00330357">
            <w:pPr>
              <w:framePr w:w="10944" w:h="15326" w:wrap="around" w:vAnchor="page" w:hAnchor="page" w:x="411" w:y="537"/>
              <w:numPr>
                <w:ilvl w:val="0"/>
                <w:numId w:val="14"/>
              </w:numPr>
              <w:tabs>
                <w:tab w:val="left" w:pos="840"/>
              </w:tabs>
              <w:spacing w:after="0" w:line="240" w:lineRule="auto"/>
              <w:ind w:left="427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Требования к планированию, ведению учётно-отчётной документации;</w:t>
            </w:r>
          </w:p>
          <w:p w:rsidR="00D15DF0" w:rsidRPr="0041245C" w:rsidRDefault="00D15DF0" w:rsidP="00330357">
            <w:pPr>
              <w:framePr w:w="10944" w:h="15326" w:wrap="around" w:vAnchor="page" w:hAnchor="page" w:x="411" w:y="537"/>
              <w:numPr>
                <w:ilvl w:val="0"/>
                <w:numId w:val="14"/>
              </w:numPr>
              <w:tabs>
                <w:tab w:val="left" w:pos="840"/>
              </w:tabs>
              <w:spacing w:after="0" w:line="240" w:lineRule="auto"/>
              <w:ind w:left="427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Самообразование.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 2019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330357">
        <w:trPr>
          <w:trHeight w:val="8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2.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before="60" w:after="0" w:line="240" w:lineRule="auto"/>
              <w:ind w:left="84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Приказы по деятельности Центра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Директор</w:t>
            </w:r>
          </w:p>
        </w:tc>
      </w:tr>
      <w:tr w:rsidR="00D15DF0" w:rsidRPr="0041245C" w:rsidTr="00330357">
        <w:trPr>
          <w:trHeight w:val="302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ind w:left="84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330357">
        <w:trPr>
          <w:trHeight w:val="140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Проведение индивидуальных консультаций по проблемам:</w:t>
            </w:r>
          </w:p>
          <w:p w:rsidR="00D15DF0" w:rsidRPr="0041245C" w:rsidRDefault="00D15DF0" w:rsidP="00330357">
            <w:pPr>
              <w:framePr w:w="10944" w:h="15326" w:wrap="around" w:vAnchor="page" w:hAnchor="page" w:x="411" w:y="537"/>
              <w:numPr>
                <w:ilvl w:val="0"/>
                <w:numId w:val="15"/>
              </w:numPr>
              <w:tabs>
                <w:tab w:val="left" w:pos="974"/>
              </w:tabs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работа с нормативно-правовой документацией,</w:t>
            </w:r>
          </w:p>
          <w:p w:rsidR="00D15DF0" w:rsidRPr="0041245C" w:rsidRDefault="00D15DF0" w:rsidP="00330357">
            <w:pPr>
              <w:framePr w:w="10944" w:h="15326" w:wrap="around" w:vAnchor="page" w:hAnchor="page" w:x="411" w:y="537"/>
              <w:numPr>
                <w:ilvl w:val="0"/>
                <w:numId w:val="15"/>
              </w:numPr>
              <w:tabs>
                <w:tab w:val="left" w:pos="974"/>
              </w:tabs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руководство методической работой,</w:t>
            </w:r>
          </w:p>
          <w:p w:rsidR="00D15DF0" w:rsidRPr="0041245C" w:rsidRDefault="00D15DF0" w:rsidP="00330357">
            <w:pPr>
              <w:framePr w:w="10944" w:h="15326" w:wrap="around" w:vAnchor="page" w:hAnchor="page" w:x="411" w:y="537"/>
              <w:numPr>
                <w:ilvl w:val="0"/>
                <w:numId w:val="15"/>
              </w:numPr>
              <w:tabs>
                <w:tab w:val="left" w:pos="974"/>
              </w:tabs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работа по финансово-хозяйственной направленности,</w:t>
            </w:r>
          </w:p>
          <w:p w:rsidR="00D15DF0" w:rsidRPr="0041245C" w:rsidRDefault="00D15DF0" w:rsidP="00330357">
            <w:pPr>
              <w:framePr w:w="10944" w:h="15326" w:wrap="around" w:vAnchor="page" w:hAnchor="page" w:x="411" w:y="537"/>
              <w:numPr>
                <w:ilvl w:val="0"/>
                <w:numId w:val="15"/>
              </w:numPr>
              <w:tabs>
                <w:tab w:val="left" w:pos="979"/>
              </w:tabs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новинки литературы по мастерству управления;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учебного года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330357">
        <w:trPr>
          <w:trHeight w:val="8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3.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Аттестация специалистов:</w:t>
            </w:r>
          </w:p>
          <w:p w:rsidR="00D15DF0" w:rsidRPr="0041245C" w:rsidRDefault="00D15DF0" w:rsidP="00B0661E">
            <w:pPr>
              <w:framePr w:w="10944" w:h="15326" w:wrap="around" w:vAnchor="page" w:hAnchor="page" w:x="411" w:y="537"/>
              <w:spacing w:before="60" w:after="0" w:line="240" w:lineRule="auto"/>
              <w:ind w:left="84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Составление плана-графика выхода на аттестацию специалистов;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Зам директора по УВР</w:t>
            </w:r>
          </w:p>
        </w:tc>
      </w:tr>
      <w:tr w:rsidR="00D15DF0" w:rsidRPr="0041245C" w:rsidTr="00330357">
        <w:trPr>
          <w:trHeight w:val="581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ind w:left="84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• Методические рекомендации по подготовке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пдо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 xml:space="preserve"> к аттестации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октябрь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 директора по УВР</w:t>
            </w:r>
          </w:p>
        </w:tc>
      </w:tr>
      <w:tr w:rsidR="00D15DF0" w:rsidRPr="0041245C" w:rsidTr="00330357">
        <w:trPr>
          <w:trHeight w:val="302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ind w:left="84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Реализация планов по самообразованию.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март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 директора по УВР</w:t>
            </w:r>
          </w:p>
        </w:tc>
      </w:tr>
      <w:tr w:rsidR="00D15DF0" w:rsidRPr="0041245C" w:rsidTr="00330357">
        <w:trPr>
          <w:trHeight w:val="58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ind w:left="84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Обобщение опыта работы педагогических работников, выходящих на аттестацию.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январь 2020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 директора по УВР</w:t>
            </w:r>
          </w:p>
        </w:tc>
      </w:tr>
      <w:tr w:rsidR="00D15DF0" w:rsidRPr="0041245C" w:rsidTr="00330357">
        <w:trPr>
          <w:trHeight w:val="111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4.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Повышение квалификации:</w:t>
            </w:r>
          </w:p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ind w:left="84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Составление заявки в СОРИПКРО на участие в курсах повышения квалификации,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сентябрь- октябрь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 директора по УВР</w:t>
            </w:r>
          </w:p>
        </w:tc>
      </w:tr>
      <w:tr w:rsidR="00D15DF0" w:rsidRPr="0041245C" w:rsidTr="00330357">
        <w:trPr>
          <w:trHeight w:val="59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ind w:left="84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Обучение на курсах повышения квалификации,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 плану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330357">
        <w:trPr>
          <w:trHeight w:val="42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330357">
        <w:trPr>
          <w:trHeight w:val="112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5.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Подготовка отчетов по основным направлениям финансово- хозяйственной деятельности для комитета по образованию, пенсионного фонда, отдела социального страхования, налоговой инспекции.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в соотв. с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требов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>. и графиком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Гл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.б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ухгалтер</w:t>
            </w:r>
          </w:p>
        </w:tc>
      </w:tr>
      <w:tr w:rsidR="00D15DF0" w:rsidRPr="0041245C" w:rsidTr="00330357">
        <w:trPr>
          <w:trHeight w:val="8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6.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Проведение годовой инвентаризации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ноябрь- декабрь 2019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Гл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.б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ухгалтер</w:t>
            </w:r>
          </w:p>
        </w:tc>
      </w:tr>
      <w:tr w:rsidR="00D15DF0" w:rsidRPr="0041245C" w:rsidTr="00330357">
        <w:trPr>
          <w:trHeight w:val="58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97C35" w:rsidP="00330357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>7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Обучение сотрудников центра по вопросам ГО, охраны труда и техники безопасности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март 2018г.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330357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97C35" w:rsidP="00330357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>8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Обновление нормативно-правовой документации по охране труда, технике безопасности и пожарной безопасности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ноябрь 2017 г.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D97C35">
        <w:trPr>
          <w:trHeight w:val="58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97C35" w:rsidP="00D97C35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>9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• Проведение инструктажей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поОТ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 xml:space="preserve"> и ТБ, пожарной безопасности с работниками центра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ежекварт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D97C35">
        <w:trPr>
          <w:trHeight w:val="5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97C35" w:rsidP="00D97C35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>10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Проведение учебных эвакуаций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2 раза в год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D97C35">
        <w:trPr>
          <w:trHeight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D97C35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</w:t>
            </w:r>
            <w:r w:rsidR="00D97C35">
              <w:rPr>
                <w:rFonts w:ascii="Times New Roman" w:hAnsi="Times New Roman" w:cs="Times New Roman"/>
                <w:spacing w:val="3"/>
              </w:rPr>
              <w:t>1</w:t>
            </w:r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4" w:h="15326" w:wrap="around" w:vAnchor="page" w:hAnchor="page" w:x="411" w:y="537"/>
              <w:spacing w:after="0" w:line="240" w:lineRule="auto"/>
              <w:ind w:left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Проведение цикла занятий по ГО и ЧС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ежекварт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D97C35">
        <w:trPr>
          <w:trHeight w:val="114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D97C35">
            <w:pPr>
              <w:framePr w:w="10944" w:h="15326" w:wrap="around" w:vAnchor="page" w:hAnchor="page" w:x="411" w:y="537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</w:t>
            </w:r>
            <w:r w:rsidR="00D97C35">
              <w:rPr>
                <w:rFonts w:ascii="Times New Roman" w:hAnsi="Times New Roman" w:cs="Times New Roman"/>
                <w:spacing w:val="3"/>
              </w:rPr>
              <w:t>2</w:t>
            </w:r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ind w:left="480" w:hanging="36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noProof/>
                <w:spacing w:val="3"/>
                <w:shd w:val="clear" w:color="auto" w:fill="FFFFFF"/>
              </w:rPr>
              <w:t>•</w:t>
            </w: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 Проведение проверок качества деятельности бухгалтерской службы:</w:t>
            </w:r>
          </w:p>
          <w:p w:rsidR="00D15DF0" w:rsidRPr="0041245C" w:rsidRDefault="00D15DF0" w:rsidP="00330357">
            <w:pPr>
              <w:framePr w:w="10944" w:h="15326" w:wrap="around" w:vAnchor="page" w:hAnchor="page" w:x="411" w:y="537"/>
              <w:numPr>
                <w:ilvl w:val="0"/>
                <w:numId w:val="16"/>
              </w:numPr>
              <w:tabs>
                <w:tab w:val="left" w:pos="427"/>
              </w:tabs>
              <w:spacing w:after="0" w:line="240" w:lineRule="auto"/>
              <w:ind w:left="143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проверка своевременности сдачи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B0661E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ежемесяч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но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4" w:h="15326" w:wrap="around" w:vAnchor="page" w:hAnchor="page" w:x="411" w:y="537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Директор</w:t>
            </w:r>
          </w:p>
        </w:tc>
      </w:tr>
    </w:tbl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  <w:sectPr w:rsidR="00D15DF0" w:rsidRPr="0041245C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4402"/>
        <w:gridCol w:w="1570"/>
        <w:gridCol w:w="557"/>
        <w:gridCol w:w="566"/>
        <w:gridCol w:w="1277"/>
        <w:gridCol w:w="2011"/>
      </w:tblGrid>
      <w:tr w:rsidR="00D15DF0" w:rsidRPr="0041245C" w:rsidTr="00D97C35">
        <w:trPr>
          <w:trHeight w:val="11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9" w:h="15374" w:wrap="around" w:vAnchor="page" w:hAnchor="page" w:x="411" w:y="535"/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авансовых отчетов и их оформления,</w:t>
            </w:r>
          </w:p>
          <w:p w:rsidR="00D15DF0" w:rsidRPr="0041245C" w:rsidRDefault="00D15DF0" w:rsidP="00330357">
            <w:pPr>
              <w:framePr w:w="10949" w:h="15374" w:wrap="around" w:vAnchor="page" w:hAnchor="page" w:x="411" w:y="535"/>
              <w:numPr>
                <w:ilvl w:val="0"/>
                <w:numId w:val="17"/>
              </w:numPr>
              <w:tabs>
                <w:tab w:val="left" w:pos="427"/>
              </w:tabs>
              <w:spacing w:after="0" w:line="240" w:lineRule="auto"/>
              <w:ind w:left="143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выборочные проверки правильности начисления заработной платы,</w:t>
            </w:r>
          </w:p>
          <w:p w:rsidR="00D15DF0" w:rsidRPr="0041245C" w:rsidRDefault="00D15DF0" w:rsidP="00330357">
            <w:pPr>
              <w:framePr w:w="10949" w:h="15374" w:wrap="around" w:vAnchor="page" w:hAnchor="page" w:x="411" w:y="535"/>
              <w:numPr>
                <w:ilvl w:val="0"/>
                <w:numId w:val="17"/>
              </w:numPr>
              <w:tabs>
                <w:tab w:val="left" w:pos="427"/>
              </w:tabs>
              <w:spacing w:after="0" w:line="240" w:lineRule="auto"/>
              <w:ind w:left="143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учёт основных средств.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ежеквартально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58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</w:t>
            </w:r>
            <w:r w:rsidR="00D97C35">
              <w:rPr>
                <w:rFonts w:ascii="Times New Roman" w:hAnsi="Times New Roman" w:cs="Times New Roman"/>
                <w:spacing w:val="3"/>
              </w:rPr>
              <w:t>3</w:t>
            </w:r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48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Проверка наличия дезинфицирующих и моющих сре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дств дл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я обработки инвентаря и правильность их использования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постоян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2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завхоз</w:t>
            </w:r>
          </w:p>
        </w:tc>
      </w:tr>
      <w:tr w:rsidR="00D15DF0" w:rsidRPr="0041245C" w:rsidTr="00D97C35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97C35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>14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48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Проверка сроков прохождения сотрудниками гигиенической подготовки и медицинских осмотров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постоян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2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D97C35">
        <w:trPr>
          <w:trHeight w:val="58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97C35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>15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48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Проверка качества и своевременности уборки помещений, соблюдение режима, правил личной гигиены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постоян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2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D97C35">
        <w:trPr>
          <w:trHeight w:val="58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97C35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>16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48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Проверка сопротивления изоляции электросети и заземления оборудования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август 2017 г.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2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Завхоз</w:t>
            </w:r>
          </w:p>
        </w:tc>
      </w:tr>
      <w:tr w:rsidR="00D15DF0" w:rsidRPr="0041245C" w:rsidTr="00D97C35">
        <w:trPr>
          <w:trHeight w:val="8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97C35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>17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9" w:h="15374" w:wrap="around" w:vAnchor="page" w:hAnchor="page" w:x="411" w:y="535"/>
              <w:spacing w:after="0" w:line="240" w:lineRule="auto"/>
              <w:ind w:left="480" w:firstLine="88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• Обновление стендов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поОТ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 xml:space="preserve"> и ТБ, информационных стендов для специалистов и посетителей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ноябрь- декабрь 2018 г.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2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D97C35">
        <w:trPr>
          <w:trHeight w:val="14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97C35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>18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330357">
            <w:pPr>
              <w:framePr w:w="10949" w:h="15374" w:wrap="around" w:vAnchor="page" w:hAnchor="page" w:x="411" w:y="535"/>
              <w:spacing w:after="0" w:line="240" w:lineRule="auto"/>
              <w:ind w:left="2520" w:firstLine="88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Издание приказов:</w:t>
            </w:r>
          </w:p>
          <w:p w:rsidR="00D15DF0" w:rsidRPr="0041245C" w:rsidRDefault="00D15DF0" w:rsidP="00330357">
            <w:pPr>
              <w:framePr w:w="10949" w:h="15374" w:wrap="around" w:vAnchor="page" w:hAnchor="page" w:x="411" w:y="535"/>
              <w:numPr>
                <w:ilvl w:val="0"/>
                <w:numId w:val="18"/>
              </w:numPr>
              <w:tabs>
                <w:tab w:val="left" w:pos="480"/>
              </w:tabs>
              <w:spacing w:after="0" w:line="240" w:lineRule="auto"/>
              <w:ind w:firstLine="88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о назначении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ответственных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 xml:space="preserve"> за организацию безопасной работы,</w:t>
            </w:r>
          </w:p>
          <w:p w:rsidR="00D15DF0" w:rsidRPr="0041245C" w:rsidRDefault="00D15DF0" w:rsidP="00330357">
            <w:pPr>
              <w:framePr w:w="10949" w:h="15374" w:wrap="around" w:vAnchor="page" w:hAnchor="page" w:x="411" w:y="535"/>
              <w:numPr>
                <w:ilvl w:val="0"/>
                <w:numId w:val="18"/>
              </w:numPr>
              <w:tabs>
                <w:tab w:val="left" w:pos="480"/>
              </w:tabs>
              <w:spacing w:after="0" w:line="240" w:lineRule="auto"/>
              <w:ind w:firstLine="88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 создании комиссии по охране труда</w:t>
            </w:r>
          </w:p>
          <w:p w:rsidR="00D15DF0" w:rsidRPr="0041245C" w:rsidRDefault="00D15DF0" w:rsidP="00330357">
            <w:pPr>
              <w:framePr w:w="10949" w:h="15374" w:wrap="around" w:vAnchor="page" w:hAnchor="page" w:x="411" w:y="535"/>
              <w:numPr>
                <w:ilvl w:val="0"/>
                <w:numId w:val="18"/>
              </w:numPr>
              <w:tabs>
                <w:tab w:val="left" w:pos="538"/>
              </w:tabs>
              <w:spacing w:after="0" w:line="240" w:lineRule="auto"/>
              <w:ind w:firstLine="88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 создании комиссии по оплате труда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 2017 г.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2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Директор</w:t>
            </w:r>
          </w:p>
        </w:tc>
      </w:tr>
      <w:tr w:rsidR="00D15DF0" w:rsidRPr="0041245C" w:rsidTr="00D97C35">
        <w:trPr>
          <w:trHeight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97C35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>19</w:t>
            </w:r>
            <w:r w:rsidR="00D15DF0"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7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480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283"/>
        </w:trPr>
        <w:tc>
          <w:tcPr>
            <w:tcW w:w="109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ind w:left="2420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4. Взаимодействие с социальными партнёрами и общественностью.</w:t>
            </w:r>
          </w:p>
        </w:tc>
      </w:tr>
      <w:tr w:rsidR="00D15DF0" w:rsidRPr="0041245C" w:rsidTr="00D97C35">
        <w:trPr>
          <w:trHeight w:val="58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1.</w:t>
            </w:r>
          </w:p>
        </w:tc>
        <w:tc>
          <w:tcPr>
            <w:tcW w:w="5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• Заключения договоров о совместной деятельности с учреждениями города </w:t>
            </w:r>
          </w:p>
        </w:tc>
        <w:tc>
          <w:tcPr>
            <w:tcW w:w="4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ноябрь 2019 г.,</w:t>
            </w:r>
          </w:p>
        </w:tc>
      </w:tr>
      <w:tr w:rsidR="00D15DF0" w:rsidRPr="0041245C" w:rsidTr="00D97C35">
        <w:trPr>
          <w:trHeight w:val="58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2.</w:t>
            </w:r>
          </w:p>
        </w:tc>
        <w:tc>
          <w:tcPr>
            <w:tcW w:w="5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860" w:hanging="38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Заключение с родителями договоров на услуги по дополнительному образованию детей</w:t>
            </w:r>
          </w:p>
        </w:tc>
        <w:tc>
          <w:tcPr>
            <w:tcW w:w="4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 2019 январь 2020</w:t>
            </w:r>
          </w:p>
        </w:tc>
      </w:tr>
      <w:tr w:rsidR="00D15DF0" w:rsidRPr="0041245C" w:rsidTr="00D97C35">
        <w:trPr>
          <w:trHeight w:val="140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3.</w:t>
            </w:r>
          </w:p>
        </w:tc>
        <w:tc>
          <w:tcPr>
            <w:tcW w:w="5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ind w:left="285" w:right="18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Подготовка планов работы центра, и педагогов:</w:t>
            </w:r>
          </w:p>
          <w:p w:rsidR="00D15DF0" w:rsidRPr="0041245C" w:rsidRDefault="00D15DF0" w:rsidP="00D97C35">
            <w:pPr>
              <w:framePr w:w="10949" w:h="15374" w:wrap="around" w:vAnchor="page" w:hAnchor="page" w:x="411" w:y="535"/>
              <w:numPr>
                <w:ilvl w:val="0"/>
                <w:numId w:val="19"/>
              </w:numPr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перспективный,</w:t>
            </w:r>
          </w:p>
          <w:p w:rsidR="00D15DF0" w:rsidRPr="0041245C" w:rsidRDefault="00D15DF0" w:rsidP="00D97C35">
            <w:pPr>
              <w:framePr w:w="10949" w:h="15374" w:wrap="around" w:vAnchor="page" w:hAnchor="page" w:x="411" w:y="535"/>
              <w:numPr>
                <w:ilvl w:val="0"/>
                <w:numId w:val="19"/>
              </w:numPr>
              <w:tabs>
                <w:tab w:val="left" w:pos="999"/>
              </w:tabs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ежемесячный</w:t>
            </w:r>
          </w:p>
          <w:p w:rsidR="00D15DF0" w:rsidRPr="0041245C" w:rsidRDefault="00D15DF0" w:rsidP="00D97C35">
            <w:pPr>
              <w:framePr w:w="10949" w:h="15374" w:wrap="around" w:vAnchor="page" w:hAnchor="page" w:x="411" w:y="535"/>
              <w:numPr>
                <w:ilvl w:val="0"/>
                <w:numId w:val="19"/>
              </w:numPr>
              <w:tabs>
                <w:tab w:val="left" w:pos="990"/>
              </w:tabs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Полугодовой</w:t>
            </w:r>
          </w:p>
          <w:p w:rsidR="00D15DF0" w:rsidRPr="0041245C" w:rsidRDefault="00D15DF0" w:rsidP="00D97C35">
            <w:pPr>
              <w:framePr w:w="10949" w:h="15374" w:wrap="around" w:vAnchor="page" w:hAnchor="page" w:x="411" w:y="535"/>
              <w:numPr>
                <w:ilvl w:val="0"/>
                <w:numId w:val="19"/>
              </w:numPr>
              <w:tabs>
                <w:tab w:val="left" w:pos="999"/>
              </w:tabs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годовой</w:t>
            </w:r>
          </w:p>
        </w:tc>
        <w:tc>
          <w:tcPr>
            <w:tcW w:w="4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ind w:left="820" w:hanging="40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Заместитель директора, педагоги к 1 числу текущего месяца Администрация, педагоги к 5 числу следующего месяца</w:t>
            </w:r>
          </w:p>
        </w:tc>
      </w:tr>
      <w:tr w:rsidR="00D15DF0" w:rsidRPr="0041245C" w:rsidTr="00D97C35">
        <w:trPr>
          <w:trHeight w:val="113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4.</w:t>
            </w:r>
          </w:p>
        </w:tc>
        <w:tc>
          <w:tcPr>
            <w:tcW w:w="5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ind w:left="285" w:hanging="38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Подготовка отчетов о содержании деятельности центра:</w:t>
            </w:r>
          </w:p>
          <w:p w:rsidR="00D15DF0" w:rsidRPr="0041245C" w:rsidRDefault="00D15DF0" w:rsidP="00D97C35">
            <w:pPr>
              <w:framePr w:w="10949" w:h="15374" w:wrap="around" w:vAnchor="page" w:hAnchor="page" w:x="411" w:y="535"/>
              <w:numPr>
                <w:ilvl w:val="0"/>
                <w:numId w:val="20"/>
              </w:numPr>
              <w:tabs>
                <w:tab w:val="left" w:pos="999"/>
              </w:tabs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ежемесячно (администрация),</w:t>
            </w:r>
          </w:p>
          <w:p w:rsidR="00D15DF0" w:rsidRPr="0041245C" w:rsidRDefault="00D15DF0" w:rsidP="00D97C35">
            <w:pPr>
              <w:framePr w:w="10949" w:h="15374" w:wrap="around" w:vAnchor="page" w:hAnchor="page" w:x="411" w:y="535"/>
              <w:numPr>
                <w:ilvl w:val="0"/>
                <w:numId w:val="20"/>
              </w:numPr>
              <w:tabs>
                <w:tab w:val="left" w:pos="1057"/>
              </w:tabs>
              <w:spacing w:after="0" w:line="240" w:lineRule="auto"/>
              <w:ind w:left="285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полугодие (педагоги),</w:t>
            </w:r>
          </w:p>
        </w:tc>
        <w:tc>
          <w:tcPr>
            <w:tcW w:w="4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Администрация, педагоги</w:t>
            </w:r>
          </w:p>
        </w:tc>
      </w:tr>
      <w:tr w:rsidR="00D15DF0" w:rsidRPr="0041245C" w:rsidTr="00D97C35">
        <w:trPr>
          <w:trHeight w:val="8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5.</w:t>
            </w:r>
          </w:p>
        </w:tc>
        <w:tc>
          <w:tcPr>
            <w:tcW w:w="5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ind w:left="285" w:hanging="38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Подготовка и размещение информационных материалов на сайт центра</w:t>
            </w:r>
          </w:p>
        </w:tc>
        <w:tc>
          <w:tcPr>
            <w:tcW w:w="4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2 раза в месяц Главный бухгалтер, администрация, педагоги</w:t>
            </w:r>
          </w:p>
        </w:tc>
      </w:tr>
      <w:tr w:rsidR="00D15DF0" w:rsidRPr="0041245C" w:rsidTr="00D97C35">
        <w:trPr>
          <w:trHeight w:val="288"/>
        </w:trPr>
        <w:tc>
          <w:tcPr>
            <w:tcW w:w="109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5DF0" w:rsidRPr="0041245C" w:rsidRDefault="00D15DF0" w:rsidP="00D97C35">
            <w:pPr>
              <w:framePr w:w="10949" w:h="15374" w:wrap="around" w:vAnchor="page" w:hAnchor="page" w:x="411" w:y="535"/>
              <w:spacing w:after="0" w:line="240" w:lineRule="auto"/>
              <w:ind w:left="1440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5. Реализация программ по дополнительному образованию обучающихся.</w:t>
            </w:r>
          </w:p>
        </w:tc>
      </w:tr>
      <w:tr w:rsidR="0041245C" w:rsidRPr="0041245C" w:rsidTr="00D97C35">
        <w:trPr>
          <w:trHeight w:val="5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45C" w:rsidRPr="0041245C" w:rsidRDefault="0041245C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№ </w:t>
            </w:r>
            <w:proofErr w:type="spellStart"/>
            <w:proofErr w:type="gram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</w:t>
            </w:r>
            <w:proofErr w:type="spellEnd"/>
            <w:proofErr w:type="gramEnd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/</w:t>
            </w:r>
            <w:proofErr w:type="spell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</w:t>
            </w:r>
            <w:proofErr w:type="spellEnd"/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ind w:left="154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Содержание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ind w:right="66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Сроки</w:t>
            </w:r>
          </w:p>
        </w:tc>
        <w:tc>
          <w:tcPr>
            <w:tcW w:w="3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Ответственный</w:t>
            </w:r>
          </w:p>
        </w:tc>
      </w:tr>
      <w:tr w:rsidR="0041245C" w:rsidRPr="0041245C" w:rsidTr="00D97C35">
        <w:trPr>
          <w:trHeight w:val="112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45C" w:rsidRPr="0041245C" w:rsidRDefault="0041245C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D97C35">
            <w:pPr>
              <w:framePr w:w="10949" w:h="15374" w:wrap="around" w:vAnchor="page" w:hAnchor="page" w:x="411" w:y="535"/>
              <w:spacing w:after="0" w:line="240" w:lineRule="auto"/>
              <w:ind w:left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Выявление детей школьного возраста, не охваченных системой дополнительного образования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ind w:left="28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</w:p>
        </w:tc>
        <w:tc>
          <w:tcPr>
            <w:tcW w:w="3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</w:tc>
      </w:tr>
      <w:tr w:rsidR="0041245C" w:rsidRPr="0041245C" w:rsidTr="00D97C35">
        <w:trPr>
          <w:trHeight w:val="113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45C" w:rsidRPr="0041245C" w:rsidRDefault="0041245C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2.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D97C35">
            <w:pPr>
              <w:framePr w:w="10949" w:h="15374" w:wrap="around" w:vAnchor="page" w:hAnchor="page" w:x="411" w:y="535"/>
              <w:spacing w:after="0" w:line="240" w:lineRule="auto"/>
              <w:ind w:left="143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Информирование населения о работе МАУДО «Центр творчества» через СМИ, рекламные щиты...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ind w:right="66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постоянно</w:t>
            </w:r>
          </w:p>
        </w:tc>
        <w:tc>
          <w:tcPr>
            <w:tcW w:w="3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41245C" w:rsidRPr="0041245C" w:rsidTr="00D97C35">
        <w:trPr>
          <w:trHeight w:val="111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45C" w:rsidRPr="0041245C" w:rsidRDefault="0041245C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3.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D97C35">
            <w:pPr>
              <w:framePr w:w="10949" w:h="15374" w:wrap="around" w:vAnchor="page" w:hAnchor="page" w:x="411" w:y="535"/>
              <w:spacing w:after="0" w:line="240" w:lineRule="auto"/>
              <w:ind w:left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• Прием заявлений от родителей (законных представителей) в центр.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ind w:right="66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 С сентября 2019 г.</w:t>
            </w:r>
          </w:p>
        </w:tc>
        <w:tc>
          <w:tcPr>
            <w:tcW w:w="3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41245C" w:rsidRPr="0041245C" w:rsidTr="00D97C35">
        <w:trPr>
          <w:trHeight w:val="31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45C" w:rsidRPr="0041245C" w:rsidRDefault="0041245C" w:rsidP="00D97C35">
            <w:pPr>
              <w:framePr w:w="10949" w:h="15374" w:wrap="around" w:vAnchor="page" w:hAnchor="page" w:x="411" w:y="53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4.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D97C35">
            <w:pPr>
              <w:framePr w:w="10949" w:h="15374" w:wrap="around" w:vAnchor="page" w:hAnchor="page" w:x="411" w:y="535"/>
              <w:spacing w:after="0" w:line="240" w:lineRule="auto"/>
              <w:ind w:left="143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• Ознакомление родителей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с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ind w:left="28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Сентябрь-октябрь</w:t>
            </w:r>
          </w:p>
        </w:tc>
        <w:tc>
          <w:tcPr>
            <w:tcW w:w="3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49" w:h="15374" w:wrap="around" w:vAnchor="page" w:hAnchor="page" w:x="411" w:y="535"/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Заместитель директора,</w:t>
            </w:r>
          </w:p>
        </w:tc>
      </w:tr>
    </w:tbl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  <w:sectPr w:rsidR="00D15DF0" w:rsidRPr="0041245C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4402"/>
        <w:gridCol w:w="2126"/>
        <w:gridCol w:w="3840"/>
      </w:tblGrid>
      <w:tr w:rsidR="0041245C" w:rsidRPr="0041245C" w:rsidTr="00D97C35">
        <w:trPr>
          <w:trHeight w:val="8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34" w:h="2846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D97C35">
            <w:pPr>
              <w:framePr w:w="10934" w:h="2846" w:wrap="around" w:vAnchor="page" w:hAnchor="page" w:x="411" w:y="565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локальными актами МАУДО «Центр творчества» (устав, положения)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34" w:h="2846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2019 г.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34" w:h="2846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</w:tc>
      </w:tr>
      <w:tr w:rsidR="0041245C" w:rsidRPr="0041245C" w:rsidTr="00D97C35">
        <w:trPr>
          <w:trHeight w:val="141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34" w:h="2846" w:wrap="around" w:vAnchor="page" w:hAnchor="page" w:x="411" w:y="565"/>
              <w:spacing w:after="0" w:line="240" w:lineRule="auto"/>
              <w:ind w:left="20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5.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D97C35">
            <w:pPr>
              <w:framePr w:w="10934" w:h="2846" w:wrap="around" w:vAnchor="page" w:hAnchor="page" w:x="411" w:y="565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Издание приказов по МАУДО «Центр творчества»:</w:t>
            </w:r>
          </w:p>
          <w:p w:rsidR="0041245C" w:rsidRPr="0041245C" w:rsidRDefault="0041245C" w:rsidP="00D97C35">
            <w:pPr>
              <w:framePr w:w="10934" w:h="2846" w:wrap="around" w:vAnchor="page" w:hAnchor="page" w:x="411" w:y="565"/>
              <w:numPr>
                <w:ilvl w:val="0"/>
                <w:numId w:val="21"/>
              </w:numPr>
              <w:tabs>
                <w:tab w:val="left" w:pos="979"/>
              </w:tabs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Выдача сертификатов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34" w:h="2846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 2019 г., по необходимости в течение года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34" w:h="2846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41245C" w:rsidRPr="0041245C" w:rsidTr="00D97C35">
        <w:trPr>
          <w:trHeight w:val="5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34" w:h="2846" w:wrap="around" w:vAnchor="page" w:hAnchor="page" w:x="411" w:y="565"/>
              <w:spacing w:after="0" w:line="240" w:lineRule="auto"/>
              <w:ind w:left="20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6.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D97C35">
            <w:pPr>
              <w:framePr w:w="10934" w:h="2846" w:wrap="around" w:vAnchor="page" w:hAnchor="page" w:x="411" w:y="565"/>
              <w:spacing w:after="0" w:line="240" w:lineRule="auto"/>
              <w:ind w:left="285" w:hanging="3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• Оформление личных дел обучающихся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34" w:h="2846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сентябрь-октябрь 2019 г.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45C" w:rsidRPr="0041245C" w:rsidRDefault="0041245C" w:rsidP="00B0661E">
            <w:pPr>
              <w:framePr w:w="10934" w:h="2846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Педагоги, методист</w:t>
            </w:r>
          </w:p>
        </w:tc>
      </w:tr>
    </w:tbl>
    <w:p w:rsidR="00D15DF0" w:rsidRPr="0041245C" w:rsidRDefault="00D15DF0" w:rsidP="00B0661E">
      <w:pPr>
        <w:framePr w:wrap="around" w:vAnchor="page" w:hAnchor="page" w:x="406" w:y="3708"/>
        <w:spacing w:after="0" w:line="240" w:lineRule="auto"/>
        <w:ind w:left="4320"/>
        <w:outlineLvl w:val="4"/>
        <w:rPr>
          <w:rFonts w:ascii="Times New Roman" w:hAnsi="Times New Roman" w:cs="Times New Roman"/>
          <w:b/>
          <w:bCs/>
        </w:rPr>
      </w:pPr>
      <w:bookmarkStart w:id="5" w:name="bookmark12"/>
      <w:r w:rsidRPr="0041245C">
        <w:rPr>
          <w:rFonts w:ascii="Times New Roman" w:hAnsi="Times New Roman" w:cs="Times New Roman"/>
          <w:b/>
          <w:bCs/>
        </w:rPr>
        <w:t>5. Методическая работа</w:t>
      </w:r>
      <w:bookmarkEnd w:id="5"/>
    </w:p>
    <w:p w:rsidR="0041245C" w:rsidRPr="0041245C" w:rsidRDefault="0041245C" w:rsidP="00B0661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a"/>
        <w:tblW w:w="10915" w:type="dxa"/>
        <w:tblLayout w:type="fixed"/>
        <w:tblLook w:val="0000"/>
      </w:tblPr>
      <w:tblGrid>
        <w:gridCol w:w="1242"/>
        <w:gridCol w:w="2268"/>
        <w:gridCol w:w="3119"/>
        <w:gridCol w:w="1559"/>
        <w:gridCol w:w="2727"/>
      </w:tblGrid>
      <w:tr w:rsidR="00D97C35" w:rsidRPr="0041245C" w:rsidTr="00D97C35">
        <w:trPr>
          <w:trHeight w:val="1368"/>
        </w:trPr>
        <w:tc>
          <w:tcPr>
            <w:tcW w:w="1242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Направление деятельности</w:t>
            </w:r>
          </w:p>
        </w:tc>
        <w:tc>
          <w:tcPr>
            <w:tcW w:w="3119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ind w:left="84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Содержание</w:t>
            </w:r>
          </w:p>
        </w:tc>
        <w:tc>
          <w:tcPr>
            <w:tcW w:w="1559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ind w:right="54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Срок</w:t>
            </w:r>
          </w:p>
        </w:tc>
        <w:tc>
          <w:tcPr>
            <w:tcW w:w="2727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ind w:left="60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Ответственный</w:t>
            </w:r>
          </w:p>
        </w:tc>
      </w:tr>
      <w:tr w:rsidR="00D97C35" w:rsidRPr="0041245C" w:rsidTr="00D97C35">
        <w:trPr>
          <w:trHeight w:val="1416"/>
        </w:trPr>
        <w:tc>
          <w:tcPr>
            <w:tcW w:w="1242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Планирование и анализ методической деятельности</w:t>
            </w:r>
          </w:p>
        </w:tc>
        <w:tc>
          <w:tcPr>
            <w:tcW w:w="3119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ind w:left="10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Корректировка и утверждение плана методической работы на 2019-2020 учебный год</w:t>
            </w:r>
          </w:p>
        </w:tc>
        <w:tc>
          <w:tcPr>
            <w:tcW w:w="1559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rPr>
                <w:rFonts w:ascii="Times New Roman" w:hAnsi="Times New Roman" w:cs="Times New Roman"/>
              </w:rPr>
            </w:pPr>
          </w:p>
        </w:tc>
      </w:tr>
      <w:tr w:rsidR="00D97C35" w:rsidRPr="0041245C" w:rsidTr="00D97C35">
        <w:trPr>
          <w:trHeight w:val="3000"/>
        </w:trPr>
        <w:tc>
          <w:tcPr>
            <w:tcW w:w="1242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Работа с документацией</w:t>
            </w:r>
          </w:p>
        </w:tc>
        <w:tc>
          <w:tcPr>
            <w:tcW w:w="3119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ind w:left="440" w:hanging="3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Согласование и</w:t>
            </w:r>
          </w:p>
          <w:p w:rsidR="00D97C35" w:rsidRPr="0041245C" w:rsidRDefault="00D97C35" w:rsidP="00D97C35">
            <w:pPr>
              <w:framePr w:w="10646" w:h="10574" w:wrap="around" w:vAnchor="page" w:hAnchor="page" w:x="826" w:y="4281"/>
              <w:ind w:left="440" w:hanging="3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утверждение</w:t>
            </w:r>
          </w:p>
          <w:p w:rsidR="00D97C35" w:rsidRPr="0041245C" w:rsidRDefault="00D97C35" w:rsidP="00D97C35">
            <w:pPr>
              <w:framePr w:w="10646" w:h="10574" w:wrap="around" w:vAnchor="page" w:hAnchor="page" w:x="826" w:y="4281"/>
              <w:ind w:left="440" w:hanging="3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дополнительных</w:t>
            </w:r>
          </w:p>
          <w:p w:rsidR="00D97C35" w:rsidRPr="0041245C" w:rsidRDefault="00D97C35" w:rsidP="00D97C35">
            <w:pPr>
              <w:framePr w:w="10646" w:h="10574" w:wrap="around" w:vAnchor="page" w:hAnchor="page" w:x="826" w:y="4281"/>
              <w:ind w:left="440" w:hanging="320"/>
              <w:rPr>
                <w:rFonts w:ascii="Times New Roman" w:hAnsi="Times New Roman" w:cs="Times New Roman"/>
                <w:spacing w:val="3"/>
              </w:rPr>
            </w:pP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общеразвивающих</w:t>
            </w:r>
            <w:proofErr w:type="spellEnd"/>
          </w:p>
          <w:p w:rsidR="00D97C35" w:rsidRPr="0041245C" w:rsidRDefault="00D97C35" w:rsidP="00D97C35">
            <w:pPr>
              <w:framePr w:w="10646" w:h="10574" w:wrap="around" w:vAnchor="page" w:hAnchor="page" w:x="826" w:y="4281"/>
              <w:ind w:left="440" w:hanging="3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программ, календарно-</w:t>
            </w:r>
          </w:p>
          <w:p w:rsidR="00D97C35" w:rsidRPr="0041245C" w:rsidRDefault="00D97C35" w:rsidP="00D97C35">
            <w:pPr>
              <w:framePr w:w="10646" w:h="10574" w:wrap="around" w:vAnchor="page" w:hAnchor="page" w:x="826" w:y="4281"/>
              <w:ind w:left="440" w:hanging="3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тематического</w:t>
            </w:r>
          </w:p>
          <w:p w:rsidR="00D97C35" w:rsidRPr="0041245C" w:rsidRDefault="00D97C35" w:rsidP="00D97C35">
            <w:pPr>
              <w:framePr w:w="10646" w:h="10574" w:wrap="around" w:vAnchor="page" w:hAnchor="page" w:x="826" w:y="4281"/>
              <w:ind w:left="440" w:hanging="3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планирования педагогов.</w:t>
            </w:r>
          </w:p>
        </w:tc>
        <w:tc>
          <w:tcPr>
            <w:tcW w:w="1559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ind w:right="54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Август</w:t>
            </w:r>
          </w:p>
        </w:tc>
        <w:tc>
          <w:tcPr>
            <w:tcW w:w="2727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ind w:right="96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  <w:tr w:rsidR="00D97C35" w:rsidRPr="0041245C" w:rsidTr="00D97C35">
        <w:trPr>
          <w:trHeight w:val="1411"/>
        </w:trPr>
        <w:tc>
          <w:tcPr>
            <w:tcW w:w="1242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D97C35" w:rsidRPr="0041245C" w:rsidRDefault="00D97C35" w:rsidP="00D97C35">
            <w:pPr>
              <w:pStyle w:val="a9"/>
              <w:framePr w:w="10646" w:h="10574" w:wrap="around" w:vAnchor="page" w:hAnchor="page" w:x="826" w:y="4281"/>
              <w:numPr>
                <w:ilvl w:val="0"/>
                <w:numId w:val="31"/>
              </w:numPr>
              <w:rPr>
                <w:spacing w:val="3"/>
                <w:sz w:val="22"/>
                <w:szCs w:val="22"/>
              </w:rPr>
            </w:pPr>
            <w:r w:rsidRPr="0041245C">
              <w:rPr>
                <w:spacing w:val="3"/>
                <w:sz w:val="22"/>
                <w:szCs w:val="22"/>
              </w:rPr>
              <w:t>«Организация работы и перспективы развития МАУДО ЦЭВД «Творчество»  на 2019</w:t>
            </w:r>
            <w:r w:rsidRPr="0041245C">
              <w:rPr>
                <w:spacing w:val="3"/>
                <w:sz w:val="22"/>
                <w:szCs w:val="22"/>
              </w:rPr>
              <w:softHyphen/>
              <w:t>2020 учебный год»</w:t>
            </w:r>
          </w:p>
          <w:p w:rsidR="00D97C35" w:rsidRPr="0041245C" w:rsidRDefault="00D97C35" w:rsidP="00D97C35">
            <w:pPr>
              <w:pStyle w:val="a9"/>
              <w:framePr w:w="10646" w:h="10574" w:wrap="around" w:vAnchor="page" w:hAnchor="page" w:x="826" w:y="4281"/>
              <w:numPr>
                <w:ilvl w:val="0"/>
                <w:numId w:val="31"/>
              </w:numPr>
              <w:rPr>
                <w:spacing w:val="3"/>
                <w:sz w:val="22"/>
                <w:szCs w:val="22"/>
              </w:rPr>
            </w:pPr>
            <w:r w:rsidRPr="0041245C">
              <w:rPr>
                <w:spacing w:val="3"/>
                <w:sz w:val="22"/>
                <w:szCs w:val="22"/>
              </w:rPr>
              <w:t>Персонифицированное ДО</w:t>
            </w:r>
          </w:p>
        </w:tc>
        <w:tc>
          <w:tcPr>
            <w:tcW w:w="1559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ind w:right="54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Август</w:t>
            </w:r>
          </w:p>
          <w:p w:rsidR="00D97C35" w:rsidRPr="0041245C" w:rsidRDefault="00D97C35" w:rsidP="00D97C35">
            <w:pPr>
              <w:framePr w:w="10646" w:h="10574" w:wrap="around" w:vAnchor="page" w:hAnchor="page" w:x="826" w:y="4281"/>
              <w:ind w:right="54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май</w:t>
            </w:r>
          </w:p>
        </w:tc>
        <w:tc>
          <w:tcPr>
            <w:tcW w:w="2727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ind w:right="96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Директор </w:t>
            </w:r>
          </w:p>
          <w:p w:rsidR="00D97C35" w:rsidRPr="0041245C" w:rsidRDefault="00D97C35" w:rsidP="00D97C35">
            <w:pPr>
              <w:framePr w:w="10646" w:h="10574" w:wrap="around" w:vAnchor="page" w:hAnchor="page" w:x="826" w:y="4281"/>
              <w:ind w:right="96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Зам.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дир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>. По УВР</w:t>
            </w:r>
          </w:p>
        </w:tc>
      </w:tr>
      <w:tr w:rsidR="00D97C35" w:rsidRPr="0041245C" w:rsidTr="00D97C35">
        <w:trPr>
          <w:trHeight w:val="2366"/>
        </w:trPr>
        <w:tc>
          <w:tcPr>
            <w:tcW w:w="1242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Педагогические советы</w:t>
            </w:r>
          </w:p>
        </w:tc>
        <w:tc>
          <w:tcPr>
            <w:tcW w:w="3119" w:type="dxa"/>
          </w:tcPr>
          <w:p w:rsidR="00D97C35" w:rsidRPr="0041245C" w:rsidRDefault="00D97C35" w:rsidP="00D97C35">
            <w:pPr>
              <w:pStyle w:val="a9"/>
              <w:framePr w:w="10646" w:h="10574" w:wrap="around" w:vAnchor="page" w:hAnchor="page" w:x="826" w:y="4281"/>
              <w:tabs>
                <w:tab w:val="left" w:pos="475"/>
              </w:tabs>
              <w:spacing w:before="180"/>
              <w:rPr>
                <w:spacing w:val="3"/>
                <w:sz w:val="22"/>
                <w:szCs w:val="22"/>
              </w:rPr>
            </w:pPr>
            <w:r w:rsidRPr="0041245C">
              <w:rPr>
                <w:spacing w:val="3"/>
                <w:sz w:val="22"/>
                <w:szCs w:val="22"/>
              </w:rPr>
              <w:t>1.«Итоги работы МАУДО ЦЭВД «Творчество»   за 2019</w:t>
            </w:r>
            <w:r w:rsidRPr="0041245C">
              <w:rPr>
                <w:spacing w:val="3"/>
                <w:sz w:val="22"/>
                <w:szCs w:val="22"/>
              </w:rPr>
              <w:softHyphen/>
              <w:t>2020 учебный год и задачи на 2020-2021 учебный год»</w:t>
            </w:r>
          </w:p>
        </w:tc>
        <w:tc>
          <w:tcPr>
            <w:tcW w:w="1559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ind w:right="540"/>
              <w:jc w:val="right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2727" w:type="dxa"/>
          </w:tcPr>
          <w:p w:rsidR="00D97C35" w:rsidRPr="0041245C" w:rsidRDefault="00D97C35" w:rsidP="00D97C35">
            <w:pPr>
              <w:framePr w:w="10646" w:h="10574" w:wrap="around" w:vAnchor="page" w:hAnchor="page" w:x="826" w:y="4281"/>
              <w:rPr>
                <w:rFonts w:ascii="Times New Roman" w:hAnsi="Times New Roman" w:cs="Times New Roman"/>
              </w:rPr>
            </w:pPr>
          </w:p>
        </w:tc>
      </w:tr>
    </w:tbl>
    <w:p w:rsidR="0041245C" w:rsidRPr="0041245C" w:rsidRDefault="0041245C" w:rsidP="0041245C">
      <w:pPr>
        <w:rPr>
          <w:rFonts w:ascii="Times New Roman" w:hAnsi="Times New Roman" w:cs="Times New Roman"/>
        </w:rPr>
      </w:pPr>
    </w:p>
    <w:p w:rsidR="0041245C" w:rsidRPr="0041245C" w:rsidRDefault="0041245C" w:rsidP="0041245C">
      <w:pPr>
        <w:rPr>
          <w:rFonts w:ascii="Times New Roman" w:hAnsi="Times New Roman" w:cs="Times New Roman"/>
        </w:rPr>
      </w:pPr>
    </w:p>
    <w:p w:rsidR="0041245C" w:rsidRPr="0041245C" w:rsidRDefault="0041245C" w:rsidP="0041245C">
      <w:pPr>
        <w:rPr>
          <w:rFonts w:ascii="Times New Roman" w:hAnsi="Times New Roman" w:cs="Times New Roman"/>
        </w:rPr>
      </w:pPr>
    </w:p>
    <w:p w:rsidR="0041245C" w:rsidRPr="0041245C" w:rsidRDefault="0041245C" w:rsidP="0041245C">
      <w:pPr>
        <w:tabs>
          <w:tab w:val="left" w:pos="3690"/>
        </w:tabs>
        <w:rPr>
          <w:rFonts w:ascii="Times New Roman" w:hAnsi="Times New Roman" w:cs="Times New Roman"/>
        </w:rPr>
      </w:pPr>
      <w:r w:rsidRPr="0041245C">
        <w:rPr>
          <w:rFonts w:ascii="Times New Roman" w:hAnsi="Times New Roman" w:cs="Times New Roman"/>
        </w:rPr>
        <w:tab/>
      </w:r>
    </w:p>
    <w:p w:rsidR="0041245C" w:rsidRPr="0041245C" w:rsidRDefault="0041245C" w:rsidP="0041245C">
      <w:pPr>
        <w:rPr>
          <w:rFonts w:ascii="Times New Roman" w:hAnsi="Times New Roman" w:cs="Times New Roman"/>
        </w:rPr>
      </w:pPr>
    </w:p>
    <w:p w:rsidR="0041245C" w:rsidRPr="0041245C" w:rsidRDefault="0041245C" w:rsidP="0041245C">
      <w:pPr>
        <w:rPr>
          <w:rFonts w:ascii="Times New Roman" w:hAnsi="Times New Roman" w:cs="Times New Roman"/>
        </w:rPr>
      </w:pPr>
    </w:p>
    <w:p w:rsidR="0041245C" w:rsidRPr="0041245C" w:rsidRDefault="0041245C" w:rsidP="0041245C">
      <w:pPr>
        <w:rPr>
          <w:rFonts w:ascii="Times New Roman" w:hAnsi="Times New Roman" w:cs="Times New Roman"/>
        </w:rPr>
      </w:pPr>
    </w:p>
    <w:p w:rsidR="0041245C" w:rsidRPr="0041245C" w:rsidRDefault="0041245C" w:rsidP="0041245C">
      <w:pPr>
        <w:rPr>
          <w:rFonts w:ascii="Times New Roman" w:hAnsi="Times New Roman" w:cs="Times New Roman"/>
        </w:rPr>
      </w:pPr>
    </w:p>
    <w:p w:rsidR="0041245C" w:rsidRPr="0041245C" w:rsidRDefault="0041245C" w:rsidP="0041245C">
      <w:pPr>
        <w:rPr>
          <w:rFonts w:ascii="Times New Roman" w:hAnsi="Times New Roman" w:cs="Times New Roman"/>
        </w:rPr>
      </w:pPr>
    </w:p>
    <w:p w:rsidR="0041245C" w:rsidRPr="0041245C" w:rsidRDefault="0041245C" w:rsidP="0041245C">
      <w:pPr>
        <w:rPr>
          <w:rFonts w:ascii="Times New Roman" w:hAnsi="Times New Roman" w:cs="Times New Roman"/>
        </w:rPr>
      </w:pPr>
    </w:p>
    <w:p w:rsidR="0041245C" w:rsidRPr="0041245C" w:rsidRDefault="0041245C" w:rsidP="0041245C">
      <w:pPr>
        <w:rPr>
          <w:rFonts w:ascii="Times New Roman" w:hAnsi="Times New Roman" w:cs="Times New Roman"/>
        </w:rPr>
      </w:pPr>
    </w:p>
    <w:p w:rsidR="00D15DF0" w:rsidRPr="0041245C" w:rsidRDefault="00D15DF0" w:rsidP="0041245C">
      <w:pPr>
        <w:rPr>
          <w:rFonts w:ascii="Times New Roman" w:hAnsi="Times New Roman" w:cs="Times New Roman"/>
        </w:rPr>
        <w:sectPr w:rsidR="00D15DF0" w:rsidRPr="0041245C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1"/>
        <w:gridCol w:w="2410"/>
        <w:gridCol w:w="2976"/>
        <w:gridCol w:w="1781"/>
        <w:gridCol w:w="2909"/>
      </w:tblGrid>
      <w:tr w:rsidR="00D15DF0" w:rsidRPr="0041245C" w:rsidTr="00D97C35">
        <w:trPr>
          <w:trHeight w:val="39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Семинары для педагогов дополнительного образования: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numPr>
                <w:ilvl w:val="0"/>
                <w:numId w:val="23"/>
              </w:numPr>
              <w:tabs>
                <w:tab w:val="left" w:pos="490"/>
              </w:tabs>
              <w:spacing w:after="0" w:line="240" w:lineRule="auto"/>
              <w:rPr>
                <w:rFonts w:ascii="Times New Roman" w:hAnsi="Times New Roman" w:cs="Times New Roman"/>
                <w:spacing w:val="3"/>
              </w:rPr>
            </w:pP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«Современные формы организации педагогической поддержки социализации обучающихся в условиях УДО»</w:t>
            </w:r>
            <w:proofErr w:type="gramEnd"/>
          </w:p>
          <w:p w:rsidR="00D15DF0" w:rsidRPr="0041245C" w:rsidRDefault="00D15DF0" w:rsidP="00B0661E">
            <w:pPr>
              <w:framePr w:w="10646" w:h="15398" w:wrap="around" w:vAnchor="page" w:hAnchor="page" w:x="411" w:y="511"/>
              <w:numPr>
                <w:ilvl w:val="0"/>
                <w:numId w:val="23"/>
              </w:numPr>
              <w:tabs>
                <w:tab w:val="left" w:pos="500"/>
              </w:tabs>
              <w:spacing w:before="540"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«Имидж педагога- условие успешной профессиональной деятельности»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right="52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Ноябрь Апрель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2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Методист педагоги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ДО</w:t>
            </w:r>
            <w:proofErr w:type="gramEnd"/>
          </w:p>
        </w:tc>
      </w:tr>
      <w:tr w:rsidR="00D15DF0" w:rsidRPr="0041245C" w:rsidTr="00D97C35">
        <w:trPr>
          <w:trHeight w:val="459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Семинары- практикумы </w:t>
            </w:r>
            <w:proofErr w:type="gram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для</w:t>
            </w:r>
            <w:proofErr w:type="gramEnd"/>
          </w:p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педагогов дополнительного образования: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numPr>
                <w:ilvl w:val="0"/>
                <w:numId w:val="24"/>
              </w:numPr>
              <w:tabs>
                <w:tab w:val="left" w:pos="781"/>
              </w:tabs>
              <w:spacing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«Формирование  универсальных учебных действий в рамках образовательных программ педагогов Центра.</w:t>
            </w:r>
          </w:p>
          <w:p w:rsidR="00D15DF0" w:rsidRPr="0041245C" w:rsidRDefault="00D15DF0" w:rsidP="00B0661E">
            <w:pPr>
              <w:framePr w:w="10646" w:h="15398" w:wrap="around" w:vAnchor="page" w:hAnchor="page" w:x="411" w:y="511"/>
              <w:numPr>
                <w:ilvl w:val="0"/>
                <w:numId w:val="24"/>
              </w:numPr>
              <w:tabs>
                <w:tab w:val="left" w:pos="790"/>
              </w:tabs>
              <w:spacing w:before="120"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«Повышение эффективности педагогического процесса»</w:t>
            </w:r>
          </w:p>
          <w:p w:rsidR="00D15DF0" w:rsidRPr="0041245C" w:rsidRDefault="00D15DF0" w:rsidP="00B0661E">
            <w:pPr>
              <w:framePr w:w="10646" w:h="15398" w:wrap="around" w:vAnchor="page" w:hAnchor="page" w:x="411" w:y="511"/>
              <w:numPr>
                <w:ilvl w:val="0"/>
                <w:numId w:val="24"/>
              </w:numPr>
              <w:tabs>
                <w:tab w:val="left" w:pos="790"/>
              </w:tabs>
              <w:spacing w:before="120"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Семинар-практикум «Размещение педагогами материалов в сети Интернет».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right="52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</w:t>
            </w:r>
          </w:p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right="52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Ноябрь</w:t>
            </w:r>
          </w:p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right="52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декабрь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2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Методист педагоги </w:t>
            </w:r>
          </w:p>
        </w:tc>
      </w:tr>
      <w:tr w:rsidR="00D15DF0" w:rsidRPr="0041245C" w:rsidTr="00D97C35">
        <w:trPr>
          <w:trHeight w:val="28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Информационно- методическое обеспечение деятельности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1.Подготовка методических материалов, разработок для размещения на официальном сайте МАУДО ЦЭВД «Творчество» 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9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  <w:tr w:rsidR="00D15DF0" w:rsidRPr="0041245C" w:rsidTr="00D97C35">
        <w:trPr>
          <w:trHeight w:val="922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2.Выпуск методических рекомендаций, памяток,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4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Педагоги, методист</w:t>
            </w:r>
          </w:p>
        </w:tc>
      </w:tr>
      <w:tr w:rsidR="00D15DF0" w:rsidRPr="0041245C" w:rsidTr="00D97C35">
        <w:trPr>
          <w:trHeight w:val="1392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инструкций</w:t>
            </w:r>
          </w:p>
          <w:p w:rsidR="00D15DF0" w:rsidRPr="0041245C" w:rsidRDefault="00D15DF0" w:rsidP="00B0661E">
            <w:pPr>
              <w:framePr w:w="10646" w:h="15398" w:wrap="around" w:vAnchor="page" w:hAnchor="page" w:x="411" w:y="511"/>
              <w:spacing w:before="360"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3 .Информационно- консультативная помощь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9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  <w:tr w:rsidR="00D15DF0" w:rsidRPr="0041245C" w:rsidTr="00D97C35">
        <w:trPr>
          <w:trHeight w:val="413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педагогам учреждения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1277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при написании</w:t>
            </w:r>
          </w:p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дополнительных</w:t>
            </w:r>
          </w:p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общеразвивающих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right="52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98" w:wrap="around" w:vAnchor="page" w:hAnchor="page" w:x="411" w:y="511"/>
              <w:spacing w:after="0" w:line="240" w:lineRule="auto"/>
              <w:ind w:left="9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</w:tbl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  <w:sectPr w:rsidR="00D15DF0" w:rsidRPr="0041245C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1"/>
        <w:gridCol w:w="2410"/>
        <w:gridCol w:w="2976"/>
        <w:gridCol w:w="1781"/>
        <w:gridCol w:w="2909"/>
      </w:tblGrid>
      <w:tr w:rsidR="00D15DF0" w:rsidRPr="0041245C" w:rsidTr="00D97C35">
        <w:trPr>
          <w:trHeight w:val="43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программ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4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 Директор</w:t>
            </w:r>
          </w:p>
        </w:tc>
      </w:tr>
      <w:tr w:rsidR="00D15DF0" w:rsidRPr="0041245C" w:rsidTr="00D97C35">
        <w:trPr>
          <w:trHeight w:val="533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4. Организация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  <w:tr w:rsidR="00D15DF0" w:rsidRPr="0041245C" w:rsidTr="00D97C35">
        <w:trPr>
          <w:trHeight w:val="413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творческих встреч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с</w:t>
            </w:r>
            <w:proofErr w:type="gram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85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педагогами учреждений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4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Педагоги, методист</w:t>
            </w:r>
          </w:p>
        </w:tc>
      </w:tr>
      <w:tr w:rsidR="00D15DF0" w:rsidRPr="0041245C" w:rsidTr="00D97C35">
        <w:trPr>
          <w:trHeight w:val="254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дополнительного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61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образования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552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5.Разработка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необходимой</w:t>
            </w:r>
            <w:proofErr w:type="gram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4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Педагоги, методист</w:t>
            </w:r>
          </w:p>
        </w:tc>
      </w:tr>
      <w:tr w:rsidR="00D15DF0" w:rsidRPr="0041245C" w:rsidTr="00D97C35">
        <w:trPr>
          <w:trHeight w:val="461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мониторинговой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4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Методист, педагоги</w:t>
            </w:r>
          </w:p>
        </w:tc>
      </w:tr>
      <w:tr w:rsidR="00D15DF0" w:rsidRPr="0041245C" w:rsidTr="00D97C35">
        <w:trPr>
          <w:trHeight w:val="475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документации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</w:tc>
      </w:tr>
      <w:tr w:rsidR="00D15DF0" w:rsidRPr="0041245C" w:rsidTr="00D97C35">
        <w:trPr>
          <w:trHeight w:val="466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6.Изучение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,в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ыявление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  <w:tr w:rsidR="00D15DF0" w:rsidRPr="0041245C" w:rsidTr="00D97C35">
        <w:trPr>
          <w:trHeight w:val="442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наиболее результативного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4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 плану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31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опыта работы педагогов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75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учреждения, обобщение и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 плану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  <w:tr w:rsidR="00D15DF0" w:rsidRPr="0041245C" w:rsidTr="00D97C35">
        <w:trPr>
          <w:trHeight w:val="456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распространение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</w:tc>
      </w:tr>
      <w:tr w:rsidR="00D15DF0" w:rsidRPr="0041245C" w:rsidTr="00D97C35">
        <w:trPr>
          <w:trHeight w:val="432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передового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514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педагогического опыта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</w:tc>
      </w:tr>
      <w:tr w:rsidR="00D15DF0" w:rsidRPr="0041245C" w:rsidTr="00D97C35">
        <w:trPr>
          <w:trHeight w:val="437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7.Участие в работе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84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методических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94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объединений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518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8 .Проведение семинаров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94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,практикумов, занятий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37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творчески работающих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56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педагогов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8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9.Посещение занятий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42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педагогов объединений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по</w:t>
            </w:r>
            <w:proofErr w:type="gram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75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направленностям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9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10.Оказание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32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методической помощи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22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аттестующим педагогам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в</w:t>
            </w:r>
            <w:proofErr w:type="gram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66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установленном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порядке</w:t>
            </w:r>
            <w:proofErr w:type="gram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37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11.Тематические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946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ind w:left="14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педагогические советы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894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  <w:sectPr w:rsidR="00D15DF0" w:rsidRPr="0041245C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1"/>
        <w:gridCol w:w="2410"/>
        <w:gridCol w:w="2976"/>
        <w:gridCol w:w="1781"/>
        <w:gridCol w:w="2909"/>
      </w:tblGrid>
      <w:tr w:rsidR="00D15DF0" w:rsidRPr="0041245C" w:rsidTr="0041245C">
        <w:trPr>
          <w:trHeight w:val="155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Индивидуальная работа методиста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numPr>
                <w:ilvl w:val="0"/>
                <w:numId w:val="25"/>
              </w:numPr>
              <w:tabs>
                <w:tab w:val="left" w:pos="280"/>
              </w:tabs>
              <w:spacing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Посещение</w:t>
            </w:r>
            <w:r w:rsidRPr="0041245C">
              <w:rPr>
                <w:rFonts w:ascii="Times New Roman" w:hAnsi="Times New Roman" w:cs="Times New Roman"/>
                <w:spacing w:val="3"/>
              </w:rPr>
              <w:tab/>
              <w:t>открытых занятий педагогов с последующим обсуждением</w:t>
            </w:r>
          </w:p>
          <w:p w:rsidR="00D15DF0" w:rsidRPr="0041245C" w:rsidRDefault="00D15DF0" w:rsidP="0041245C">
            <w:pPr>
              <w:framePr w:w="10646" w:h="14986" w:wrap="around" w:vAnchor="page" w:hAnchor="page" w:x="586" w:y="1246"/>
              <w:numPr>
                <w:ilvl w:val="0"/>
                <w:numId w:val="25"/>
              </w:numPr>
              <w:tabs>
                <w:tab w:val="left" w:pos="280"/>
              </w:tabs>
              <w:spacing w:before="120"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Взаимообмен</w:t>
            </w:r>
            <w:r w:rsidRPr="0041245C">
              <w:rPr>
                <w:rFonts w:ascii="Times New Roman" w:hAnsi="Times New Roman" w:cs="Times New Roman"/>
                <w:spacing w:val="3"/>
              </w:rPr>
              <w:tab/>
              <w:t>опытом работы с другими УДО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 xml:space="preserve"> В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 xml:space="preserve"> течение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 Педагоги Методист</w:t>
            </w:r>
          </w:p>
        </w:tc>
      </w:tr>
      <w:tr w:rsidR="00D15DF0" w:rsidRPr="0041245C" w:rsidTr="0041245C">
        <w:trPr>
          <w:trHeight w:val="19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Индивидуальная работа методиста с педагогами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1.Обсуждение календарно-тематических планов, дополнительных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общеразвивающих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 xml:space="preserve"> программ</w:t>
            </w:r>
          </w:p>
          <w:p w:rsidR="00D15DF0" w:rsidRPr="0041245C" w:rsidRDefault="00D15DF0" w:rsidP="0041245C">
            <w:pPr>
              <w:framePr w:w="10646" w:h="14986" w:wrap="around" w:vAnchor="page" w:hAnchor="page" w:x="586" w:y="1246"/>
              <w:spacing w:before="120"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2.Работа с молодыми педагогами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</w:t>
            </w:r>
          </w:p>
          <w:p w:rsidR="00D15DF0" w:rsidRPr="0041245C" w:rsidRDefault="00D15DF0" w:rsidP="0041245C">
            <w:pPr>
              <w:framePr w:w="10646" w:h="14986" w:wrap="around" w:vAnchor="page" w:hAnchor="page" w:x="586" w:y="1246"/>
              <w:spacing w:before="840"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 xml:space="preserve"> В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 xml:space="preserve"> течение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  <w:p w:rsidR="00D15DF0" w:rsidRPr="0041245C" w:rsidRDefault="00D15DF0" w:rsidP="0041245C">
            <w:pPr>
              <w:framePr w:w="10646" w:h="14986" w:wrap="around" w:vAnchor="page" w:hAnchor="page" w:x="586" w:y="1246"/>
              <w:spacing w:before="840"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Методист </w:t>
            </w:r>
          </w:p>
        </w:tc>
      </w:tr>
      <w:tr w:rsidR="00D15DF0" w:rsidRPr="0041245C" w:rsidTr="00D97C35">
        <w:trPr>
          <w:trHeight w:val="1157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3.Помощь в подготовке материалов для аттестации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педагогв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 Май-июнь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</w:tc>
      </w:tr>
      <w:tr w:rsidR="00D15DF0" w:rsidRPr="0041245C" w:rsidTr="0041245C">
        <w:trPr>
          <w:trHeight w:val="552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5.Отчеты педагогов о работе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41245C">
        <w:trPr>
          <w:trHeight w:val="28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Изучение и обобщение передового опыта работы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Распространение опыта работы</w:t>
            </w:r>
            <w:r w:rsidRPr="0041245C"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педагога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  <w:shd w:val="clear" w:color="auto" w:fill="FFFFFF"/>
              </w:rPr>
              <w:t>Дауровой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З.С.</w:t>
            </w:r>
          </w:p>
          <w:p w:rsidR="00D15DF0" w:rsidRPr="0041245C" w:rsidRDefault="00D15DF0" w:rsidP="0041245C">
            <w:pPr>
              <w:framePr w:w="10646" w:h="14986" w:wrap="around" w:vAnchor="page" w:hAnchor="page" w:x="586" w:y="1246"/>
              <w:numPr>
                <w:ilvl w:val="0"/>
                <w:numId w:val="26"/>
              </w:numPr>
              <w:tabs>
                <w:tab w:val="left" w:pos="365"/>
              </w:tabs>
              <w:spacing w:before="180" w:after="0" w:line="240" w:lineRule="auto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Обобщение опыта работы педагога</w:t>
            </w:r>
          </w:p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Танделовой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 xml:space="preserve"> Р.Б.</w:t>
            </w:r>
          </w:p>
          <w:p w:rsidR="00D15DF0" w:rsidRPr="0041245C" w:rsidRDefault="00D15DF0" w:rsidP="0041245C">
            <w:pPr>
              <w:framePr w:w="10646" w:h="14986" w:wrap="around" w:vAnchor="page" w:hAnchor="page" w:x="586" w:y="1246"/>
              <w:numPr>
                <w:ilvl w:val="0"/>
                <w:numId w:val="26"/>
              </w:numPr>
              <w:tabs>
                <w:tab w:val="left" w:pos="355"/>
              </w:tabs>
              <w:spacing w:before="300" w:after="0" w:line="240" w:lineRule="auto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Изучение опыта работы педагогов: </w:t>
            </w:r>
            <w:proofErr w:type="spell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Моргоева</w:t>
            </w:r>
            <w:proofErr w:type="spellEnd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 Д.В., </w:t>
            </w:r>
            <w:proofErr w:type="spell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Дианова</w:t>
            </w:r>
            <w:proofErr w:type="spellEnd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 А.Л.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 течение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Папка с опытом работы Сбор материала по опыту</w:t>
            </w:r>
          </w:p>
        </w:tc>
      </w:tr>
      <w:tr w:rsidR="00D15DF0" w:rsidRPr="0041245C" w:rsidTr="0041245C">
        <w:trPr>
          <w:trHeight w:val="155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Контроль </w:t>
            </w:r>
            <w:proofErr w:type="gram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над</w:t>
            </w:r>
            <w:proofErr w:type="gramEnd"/>
          </w:p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работой педагогических кадров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1. Соответствие расписания занятий в учебных группах санитарно- эпидемиологическим нормам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</w:t>
            </w:r>
          </w:p>
          <w:p w:rsidR="00D15DF0" w:rsidRPr="0041245C" w:rsidRDefault="00D15DF0" w:rsidP="0041245C">
            <w:pPr>
              <w:framePr w:w="10646" w:h="14986" w:wrap="around" w:vAnchor="page" w:hAnchor="page" w:x="586" w:y="1246"/>
              <w:spacing w:before="840"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Октябрь, февраль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Педагоги </w:t>
            </w:r>
          </w:p>
        </w:tc>
      </w:tr>
      <w:tr w:rsidR="00D15DF0" w:rsidRPr="0041245C" w:rsidTr="0041245C">
        <w:trPr>
          <w:trHeight w:val="1467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2. Наполняемость объединений и учебных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групп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,с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охранность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 xml:space="preserve"> детского контингента ( отслеживание по журналу)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Ноябрь, февраль</w:t>
            </w:r>
          </w:p>
          <w:p w:rsidR="00D15DF0" w:rsidRPr="0041245C" w:rsidRDefault="00D15DF0" w:rsidP="0041245C">
            <w:pPr>
              <w:framePr w:w="10646" w:h="14986" w:wrap="around" w:vAnchor="page" w:hAnchor="page" w:x="586" w:y="1246"/>
              <w:spacing w:before="120"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Май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 Методист, педагоги</w:t>
            </w:r>
          </w:p>
        </w:tc>
      </w:tr>
      <w:tr w:rsidR="00D15DF0" w:rsidRPr="0041245C" w:rsidTr="00D97C35">
        <w:trPr>
          <w:trHeight w:val="739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3 . Посещаемость в объединениях и учебных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41245C">
            <w:pPr>
              <w:framePr w:w="10646" w:h="14986" w:wrap="around" w:vAnchor="page" w:hAnchor="page" w:x="586" w:y="1246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  <w:sectPr w:rsidR="00D15DF0" w:rsidRPr="0041245C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1"/>
        <w:gridCol w:w="2410"/>
        <w:gridCol w:w="2831"/>
        <w:gridCol w:w="1926"/>
        <w:gridCol w:w="2909"/>
      </w:tblGrid>
      <w:tr w:rsidR="00D15DF0" w:rsidRPr="0041245C" w:rsidTr="0041245C">
        <w:trPr>
          <w:trHeight w:val="27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группах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41245C">
        <w:trPr>
          <w:trHeight w:val="279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4. Качество реализации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41245C">
        <w:trPr>
          <w:trHeight w:val="8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педагогом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учебной</w:t>
            </w:r>
            <w:proofErr w:type="gramEnd"/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41245C">
        <w:trPr>
          <w:trHeight w:val="326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программы.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3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Контроль </w:t>
            </w:r>
            <w:proofErr w:type="gram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над</w:t>
            </w:r>
            <w:proofErr w:type="gram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1.Выполнение программ.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629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выполнением программ и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Результативность деятельности «Центр «Творчество».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hanging="320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Январь май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  <w:tr w:rsidR="00D15DF0" w:rsidRPr="0041245C" w:rsidTr="00D97C35">
        <w:trPr>
          <w:trHeight w:val="288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20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результативностью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Анализ состояния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учебно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>-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26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48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образовательного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воспитательной работы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за</w:t>
            </w:r>
            <w:proofErr w:type="gramEnd"/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6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72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процесса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полугодие (Степень</w:t>
            </w:r>
            <w:proofErr w:type="gramEnd"/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1013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овладения практическими умениями и навыками воспитанников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 xml:space="preserve"> )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.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Сентябрь, январь, май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</w:tc>
      </w:tr>
      <w:tr w:rsidR="00D15DF0" w:rsidRPr="0041245C" w:rsidTr="00D97C35">
        <w:trPr>
          <w:trHeight w:val="451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2.Проведение педагогами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12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диагностики достижений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504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воспитанников.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3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Контроль </w:t>
            </w:r>
            <w:proofErr w:type="gram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над</w:t>
            </w:r>
            <w:proofErr w:type="gram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1.Выполнение техники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hanging="320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Сентябрь,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  <w:tr w:rsidR="00D15DF0" w:rsidRPr="0041245C" w:rsidTr="00D97C35">
        <w:trPr>
          <w:trHeight w:val="331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соблюдением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безопасности и охраны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hanging="320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февраль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02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48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педагогами </w:t>
            </w:r>
            <w:proofErr w:type="gram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ДО</w:t>
            </w:r>
            <w:proofErr w:type="gramEnd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 и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здоровья воспитанников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07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48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воспитанниками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на занятиях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 xml:space="preserve">( 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посещение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  <w:tr w:rsidR="00D15DF0" w:rsidRPr="0041245C" w:rsidTr="00D97C35">
        <w:trPr>
          <w:trHeight w:val="3144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правил техники безопасности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занятий)</w:t>
            </w:r>
          </w:p>
          <w:p w:rsidR="00D15DF0" w:rsidRPr="0041245C" w:rsidRDefault="00D15DF0" w:rsidP="00B0661E">
            <w:pPr>
              <w:framePr w:w="10646" w:h="15341" w:wrap="around" w:vAnchor="page" w:hAnchor="page" w:x="411" w:y="565"/>
              <w:spacing w:before="300"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2.Проверка журналов инструктажей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 xml:space="preserve"> ,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 xml:space="preserve"> отслеживание по журналам прохождение воспитанниками инструктажа по ТБ.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hanging="320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Ежемесячно</w:t>
            </w:r>
          </w:p>
        </w:tc>
        <w:tc>
          <w:tcPr>
            <w:tcW w:w="2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hanging="320"/>
              <w:jc w:val="both"/>
              <w:rPr>
                <w:rFonts w:ascii="Times New Roman" w:hAnsi="Times New Roman" w:cs="Times New Roman"/>
                <w:spacing w:val="3"/>
              </w:rPr>
            </w:pPr>
          </w:p>
        </w:tc>
      </w:tr>
      <w:tr w:rsidR="00D15DF0" w:rsidRPr="0041245C" w:rsidTr="0041245C">
        <w:trPr>
          <w:trHeight w:val="28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1.Оформление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941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proofErr w:type="gram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Контроль за</w:t>
            </w:r>
            <w:proofErr w:type="gramEnd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 документацией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педагогами рабочей документации. 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( Соблюдение правил и</w:t>
            </w:r>
            <w:proofErr w:type="gramEnd"/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hanging="320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Ежемесячно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методисты</w:t>
            </w:r>
          </w:p>
        </w:tc>
      </w:tr>
      <w:tr w:rsidR="00D15DF0" w:rsidRPr="0041245C" w:rsidTr="00D97C35">
        <w:trPr>
          <w:trHeight w:val="84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педагогов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требований к оформлению документации)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3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Проведение недели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94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Посещение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мастерства: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ноябрь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  <w:tr w:rsidR="00D15DF0" w:rsidRPr="0041245C" w:rsidTr="00D97C35">
        <w:trPr>
          <w:trHeight w:val="1762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200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открытых занятий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Художественная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направленость</w:t>
            </w:r>
            <w:proofErr w:type="spellEnd"/>
          </w:p>
          <w:p w:rsidR="00D15DF0" w:rsidRPr="0041245C" w:rsidRDefault="00D15DF0" w:rsidP="00B0661E">
            <w:pPr>
              <w:framePr w:w="10646" w:h="15341" w:wrap="around" w:vAnchor="page" w:hAnchor="page" w:x="411" w:y="565"/>
              <w:spacing w:before="180"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Туристско-краеведческая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hanging="320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Январь март май</w:t>
            </w:r>
          </w:p>
        </w:tc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5341" w:wrap="around" w:vAnchor="page" w:hAnchor="page" w:x="411" w:y="565"/>
              <w:spacing w:after="0" w:line="240" w:lineRule="auto"/>
              <w:ind w:left="9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</w:tc>
      </w:tr>
    </w:tbl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  <w:sectPr w:rsidR="00D15DF0" w:rsidRPr="0041245C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1"/>
        <w:gridCol w:w="2410"/>
        <w:gridCol w:w="2976"/>
        <w:gridCol w:w="1781"/>
        <w:gridCol w:w="2909"/>
      </w:tblGrid>
      <w:tr w:rsidR="00D15DF0" w:rsidRPr="0041245C" w:rsidTr="00D97C35">
        <w:trPr>
          <w:trHeight w:val="15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Техническая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spacing w:before="360"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социально-педагогическая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15DF0" w:rsidRPr="0041245C" w:rsidTr="00D97C35">
        <w:trPr>
          <w:trHeight w:val="46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Посещение учебных занятий педагогов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tabs>
                <w:tab w:val="left" w:pos="1522"/>
              </w:tabs>
              <w:spacing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Посещение</w:t>
            </w:r>
            <w:r w:rsidRPr="0041245C">
              <w:rPr>
                <w:rFonts w:ascii="Times New Roman" w:hAnsi="Times New Roman" w:cs="Times New Roman"/>
                <w:spacing w:val="3"/>
              </w:rPr>
              <w:tab/>
              <w:t>занятий художественной направленности.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tabs>
                <w:tab w:val="left" w:pos="1517"/>
              </w:tabs>
              <w:spacing w:before="180"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Посещение</w:t>
            </w:r>
            <w:r w:rsidRPr="0041245C">
              <w:rPr>
                <w:rFonts w:ascii="Times New Roman" w:hAnsi="Times New Roman" w:cs="Times New Roman"/>
                <w:spacing w:val="3"/>
              </w:rPr>
              <w:tab/>
              <w:t>занятий социально-педагогической направленности.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tabs>
                <w:tab w:val="left" w:pos="1522"/>
              </w:tabs>
              <w:spacing w:before="180"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Посещение</w:t>
            </w:r>
            <w:r w:rsidRPr="0041245C">
              <w:rPr>
                <w:rFonts w:ascii="Times New Roman" w:hAnsi="Times New Roman" w:cs="Times New Roman"/>
                <w:spacing w:val="3"/>
              </w:rPr>
              <w:tab/>
              <w:t>занятий технической направленности.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tabs>
                <w:tab w:val="left" w:pos="1522"/>
              </w:tabs>
              <w:spacing w:before="180"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Посещение</w:t>
            </w:r>
            <w:r w:rsidRPr="0041245C">
              <w:rPr>
                <w:rFonts w:ascii="Times New Roman" w:hAnsi="Times New Roman" w:cs="Times New Roman"/>
                <w:spacing w:val="3"/>
              </w:rPr>
              <w:tab/>
              <w:t xml:space="preserve">занятий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туристко-краеведческой</w:t>
            </w:r>
            <w:proofErr w:type="spellEnd"/>
            <w:r w:rsidRPr="0041245C">
              <w:rPr>
                <w:rFonts w:ascii="Times New Roman" w:hAnsi="Times New Roman" w:cs="Times New Roman"/>
                <w:spacing w:val="3"/>
              </w:rPr>
              <w:t xml:space="preserve"> направленности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tabs>
                <w:tab w:val="left" w:pos="1522"/>
              </w:tabs>
              <w:spacing w:before="180"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Посещение</w:t>
            </w:r>
            <w:r w:rsidRPr="0041245C">
              <w:rPr>
                <w:rFonts w:ascii="Times New Roman" w:hAnsi="Times New Roman" w:cs="Times New Roman"/>
                <w:spacing w:val="3"/>
              </w:rPr>
              <w:tab/>
              <w:t>занятий физкультурно-спортивной направленности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Ноябрь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,м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>артЯнварь,апрельНоябрь,мартНоябрь,март</w:t>
            </w:r>
            <w:proofErr w:type="spellEnd"/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администрация</w:t>
            </w:r>
          </w:p>
        </w:tc>
      </w:tr>
      <w:tr w:rsidR="00D15DF0" w:rsidRPr="0041245C" w:rsidTr="00D97C35">
        <w:trPr>
          <w:trHeight w:val="273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Повышение </w:t>
            </w:r>
            <w:proofErr w:type="gramStart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интеллектуального</w:t>
            </w:r>
            <w:proofErr w:type="gramEnd"/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 xml:space="preserve"> и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профессионального уровня педагогов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spacing w:before="180"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« Школа педагогического мастерства»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numPr>
                <w:ilvl w:val="0"/>
                <w:numId w:val="28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Организация персональных выставок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numPr>
                <w:ilvl w:val="0"/>
                <w:numId w:val="28"/>
              </w:numPr>
              <w:tabs>
                <w:tab w:val="left" w:pos="360"/>
              </w:tabs>
              <w:spacing w:before="180"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Масте</w:t>
            </w:r>
            <w:proofErr w:type="gramStart"/>
            <w:r w:rsidRPr="0041245C">
              <w:rPr>
                <w:rFonts w:ascii="Times New Roman" w:hAnsi="Times New Roman" w:cs="Times New Roman"/>
                <w:spacing w:val="3"/>
              </w:rPr>
              <w:t>р-</w:t>
            </w:r>
            <w:proofErr w:type="gramEnd"/>
            <w:r w:rsidRPr="0041245C">
              <w:rPr>
                <w:rFonts w:ascii="Times New Roman" w:hAnsi="Times New Roman" w:cs="Times New Roman"/>
                <w:spacing w:val="3"/>
              </w:rPr>
              <w:t xml:space="preserve"> </w:t>
            </w:r>
            <w:proofErr w:type="spellStart"/>
            <w:r w:rsidRPr="0041245C">
              <w:rPr>
                <w:rFonts w:ascii="Times New Roman" w:hAnsi="Times New Roman" w:cs="Times New Roman"/>
                <w:spacing w:val="3"/>
              </w:rPr>
              <w:t>класспдо</w:t>
            </w:r>
            <w:proofErr w:type="spellEnd"/>
          </w:p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ind w:left="120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Ежеквартально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spacing w:before="480" w:after="0" w:line="240" w:lineRule="auto"/>
              <w:ind w:left="560"/>
              <w:rPr>
                <w:rFonts w:ascii="Times New Roman" w:hAnsi="Times New Roman" w:cs="Times New Roman"/>
                <w:spacing w:val="3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Педагоги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методисты</w:t>
            </w:r>
          </w:p>
        </w:tc>
      </w:tr>
      <w:tr w:rsidR="00D15DF0" w:rsidRPr="0041245C" w:rsidTr="00D97C35">
        <w:trPr>
          <w:trHeight w:val="336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</w:rPr>
            </w:pPr>
            <w:r w:rsidRPr="0041245C">
              <w:rPr>
                <w:rFonts w:ascii="Times New Roman" w:hAnsi="Times New Roman" w:cs="Times New Roman"/>
                <w:b/>
                <w:bCs/>
                <w:spacing w:val="3"/>
              </w:rPr>
              <w:t>Пополнение банка данных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numPr>
                <w:ilvl w:val="0"/>
                <w:numId w:val="29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Систематизация данных по учебным группам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numPr>
                <w:ilvl w:val="0"/>
                <w:numId w:val="29"/>
              </w:numPr>
              <w:tabs>
                <w:tab w:val="left" w:pos="365"/>
              </w:tabs>
              <w:spacing w:before="1200" w:after="0" w:line="240" w:lineRule="auto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Систематизация данных по педагогам дополнительного образования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Сентябрь, Январь, Май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spacing w:before="480" w:after="0" w:line="240" w:lineRule="auto"/>
              <w:ind w:left="560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Октябрь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 xml:space="preserve">Педагоги </w:t>
            </w:r>
          </w:p>
          <w:p w:rsidR="00D15DF0" w:rsidRPr="0041245C" w:rsidRDefault="00D15DF0" w:rsidP="00B0661E">
            <w:pPr>
              <w:framePr w:w="10646" w:h="14213" w:wrap="around" w:vAnchor="page" w:hAnchor="page" w:x="411" w:y="565"/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</w:rPr>
            </w:pPr>
            <w:r w:rsidRPr="0041245C">
              <w:rPr>
                <w:rFonts w:ascii="Times New Roman" w:hAnsi="Times New Roman" w:cs="Times New Roman"/>
                <w:spacing w:val="3"/>
              </w:rPr>
              <w:t>Методист</w:t>
            </w:r>
          </w:p>
        </w:tc>
      </w:tr>
    </w:tbl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  <w:sectPr w:rsidR="00D15DF0" w:rsidRPr="0041245C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15DF0" w:rsidRPr="0041245C" w:rsidRDefault="00D15DF0" w:rsidP="00B0661E">
      <w:pPr>
        <w:pStyle w:val="a9"/>
        <w:spacing w:before="100" w:beforeAutospacing="1"/>
        <w:jc w:val="center"/>
        <w:rPr>
          <w:b/>
          <w:sz w:val="22"/>
          <w:szCs w:val="22"/>
        </w:rPr>
      </w:pPr>
      <w:r w:rsidRPr="0041245C">
        <w:rPr>
          <w:b/>
          <w:sz w:val="22"/>
          <w:szCs w:val="22"/>
        </w:rPr>
        <w:lastRenderedPageBreak/>
        <w:t>6.Работа с родителями</w:t>
      </w:r>
    </w:p>
    <w:tbl>
      <w:tblPr>
        <w:tblW w:w="5332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4272"/>
        <w:gridCol w:w="1817"/>
        <w:gridCol w:w="3125"/>
      </w:tblGrid>
      <w:tr w:rsidR="00D15DF0" w:rsidRPr="0041245C" w:rsidTr="0041245C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F0" w:rsidRPr="0041245C" w:rsidRDefault="00D15DF0" w:rsidP="00B0661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F0" w:rsidRPr="0041245C" w:rsidRDefault="00D15DF0" w:rsidP="00B0661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Мероприятия</w:t>
            </w:r>
          </w:p>
          <w:p w:rsidR="00D15DF0" w:rsidRPr="0041245C" w:rsidRDefault="00D15DF0" w:rsidP="00B0661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F0" w:rsidRPr="0041245C" w:rsidRDefault="00D15DF0" w:rsidP="00B0661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F0" w:rsidRPr="0041245C" w:rsidRDefault="00D15DF0" w:rsidP="00B0661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D15DF0" w:rsidRPr="0041245C" w:rsidTr="0041245C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F0" w:rsidRPr="0041245C" w:rsidRDefault="00D15DF0" w:rsidP="0041245C">
            <w:pPr>
              <w:spacing w:before="100" w:beforeAutospacing="1" w:after="0" w:line="240" w:lineRule="auto"/>
              <w:ind w:left="720" w:hanging="360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F0" w:rsidRPr="0041245C" w:rsidRDefault="00D15DF0" w:rsidP="0041245C">
            <w:pPr>
              <w:spacing w:before="100" w:beforeAutospacing="1"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Проведение родительских собраний в объединениях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F0" w:rsidRPr="0041245C" w:rsidRDefault="00D15DF0" w:rsidP="00B0661E">
            <w:pPr>
              <w:spacing w:before="100" w:beforeAutospacing="1"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Администрация Центра,</w:t>
            </w:r>
          </w:p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 w:rsidRPr="0041245C">
              <w:rPr>
                <w:rFonts w:ascii="Times New Roman" w:hAnsi="Times New Roman" w:cs="Times New Roman"/>
              </w:rPr>
              <w:t>ДО</w:t>
            </w:r>
            <w:proofErr w:type="gramEnd"/>
            <w:r w:rsidRPr="0041245C">
              <w:rPr>
                <w:rFonts w:ascii="Times New Roman" w:hAnsi="Times New Roman" w:cs="Times New Roman"/>
              </w:rPr>
              <w:t>,</w:t>
            </w:r>
          </w:p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педагог – организатор,</w:t>
            </w:r>
          </w:p>
        </w:tc>
      </w:tr>
      <w:tr w:rsidR="00D15DF0" w:rsidRPr="0041245C" w:rsidTr="0041245C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F0" w:rsidRPr="0041245C" w:rsidRDefault="00D15DF0" w:rsidP="0041245C">
            <w:pPr>
              <w:spacing w:before="100" w:beforeAutospacing="1" w:after="0" w:line="240" w:lineRule="auto"/>
              <w:ind w:left="720" w:hanging="360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F0" w:rsidRPr="0041245C" w:rsidRDefault="00D15DF0" w:rsidP="0041245C">
            <w:pPr>
              <w:spacing w:before="100" w:beforeAutospacing="1"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Организация индивидуальных консультаций для родителей 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F0" w:rsidRPr="0041245C" w:rsidRDefault="00D15DF0" w:rsidP="00B0661E">
            <w:pPr>
              <w:spacing w:before="100" w:beforeAutospacing="1"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F0" w:rsidRPr="0041245C" w:rsidRDefault="00D15DF0" w:rsidP="00B0661E">
            <w:pPr>
              <w:spacing w:before="100" w:beforeAutospacing="1"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 w:rsidRPr="0041245C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</w:tr>
      <w:tr w:rsidR="00D15DF0" w:rsidRPr="0041245C" w:rsidTr="0041245C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F0" w:rsidRPr="0041245C" w:rsidRDefault="00D15DF0" w:rsidP="0041245C">
            <w:pPr>
              <w:spacing w:before="100" w:beforeAutospacing="1" w:after="0" w:line="240" w:lineRule="auto"/>
              <w:ind w:left="720" w:hanging="360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F0" w:rsidRPr="0041245C" w:rsidRDefault="00D15DF0" w:rsidP="0041245C">
            <w:pPr>
              <w:spacing w:before="100" w:beforeAutospacing="1"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Привлечение родителей к участию в мероприятиях Центра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F0" w:rsidRPr="0041245C" w:rsidRDefault="00D15DF0" w:rsidP="00B0661E">
            <w:pPr>
              <w:spacing w:before="100" w:beforeAutospacing="1"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F0" w:rsidRPr="0041245C" w:rsidRDefault="00D15DF0" w:rsidP="00B0661E">
            <w:pPr>
              <w:spacing w:before="100" w:beforeAutospacing="1"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Педагоги  </w:t>
            </w:r>
            <w:proofErr w:type="gramStart"/>
            <w:r w:rsidRPr="0041245C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</w:tr>
    </w:tbl>
    <w:p w:rsidR="00D15DF0" w:rsidRPr="0041245C" w:rsidRDefault="00D15DF0" w:rsidP="00B0661E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</w:rPr>
      </w:pPr>
      <w:r w:rsidRPr="0041245C">
        <w:rPr>
          <w:rFonts w:ascii="Times New Roman" w:hAnsi="Times New Roman" w:cs="Times New Roman"/>
          <w:b/>
        </w:rPr>
        <w:t>7.Мероприятия воспитательной работы на 2019- 2020 учебный год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2268"/>
        <w:gridCol w:w="1984"/>
        <w:gridCol w:w="2127"/>
      </w:tblGrid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26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  <w:tc>
          <w:tcPr>
            <w:tcW w:w="1984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срок проведения</w:t>
            </w:r>
          </w:p>
        </w:tc>
        <w:tc>
          <w:tcPr>
            <w:tcW w:w="2127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целевая аудитория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День открытых дверей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Директор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жители города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дети от 4-16лет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Выставки ДПИ по школам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Федорченко Л.Ю.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школьники СЗ р-на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Мероприятия</w:t>
            </w:r>
            <w:proofErr w:type="gramStart"/>
            <w:r w:rsidRPr="0041245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посвящённые Дню города(концерт, выставка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ДПи</w:t>
            </w:r>
            <w:proofErr w:type="spellEnd"/>
            <w:r w:rsidRPr="004124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Федорченко Л.Ю.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Дзицоева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Ж.М.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жители города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школьники города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«Неделя мира»</w:t>
            </w:r>
          </w:p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8 Международный слет юных миротворцев «Школ мира» </w:t>
            </w:r>
            <w:proofErr w:type="gramStart"/>
            <w:r w:rsidRPr="0041245C">
              <w:rPr>
                <w:rFonts w:ascii="Times New Roman" w:hAnsi="Times New Roman" w:cs="Times New Roman"/>
              </w:rPr>
              <w:t>г</w:t>
            </w:r>
            <w:proofErr w:type="gramEnd"/>
            <w:r w:rsidRPr="0041245C">
              <w:rPr>
                <w:rFonts w:ascii="Times New Roman" w:hAnsi="Times New Roman" w:cs="Times New Roman"/>
              </w:rPr>
              <w:t>. Владикавказа, республики и стран СНГ, посвященный Международному дню мира.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Сокурова Т.В.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21 сентября 19 г.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«Школы мира», т/</w:t>
            </w:r>
            <w:proofErr w:type="gramStart"/>
            <w:r w:rsidRPr="0041245C">
              <w:rPr>
                <w:rFonts w:ascii="Times New Roman" w:hAnsi="Times New Roman" w:cs="Times New Roman"/>
              </w:rPr>
              <w:t>о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отдела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День туризма.</w:t>
            </w:r>
          </w:p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Кесаева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И.Г.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т/о СКИФ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Международный день пожилых людей. Беседы в т/о ОГПВ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Октябрь 19 г.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Отдел ОГПВ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41245C">
              <w:rPr>
                <w:rFonts w:ascii="Times New Roman" w:hAnsi="Times New Roman" w:cs="Times New Roman"/>
              </w:rPr>
              <w:t>205 лет со дня рождения русского поэта, драматурга, живописца  Михаила Юрьевича Лермонтова (1814 – 1841</w:t>
            </w:r>
            <w:proofErr w:type="gramEnd"/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октября 19 г.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Отдел ОГПВ т/</w:t>
            </w:r>
            <w:proofErr w:type="gramStart"/>
            <w:r w:rsidRPr="0041245C">
              <w:rPr>
                <w:rFonts w:ascii="Times New Roman" w:hAnsi="Times New Roman" w:cs="Times New Roman"/>
              </w:rPr>
              <w:t>о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отдела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Подведение итогов 8 Международного слета юных миротворцев стран СНГ в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РСО-Алания</w:t>
            </w:r>
            <w:proofErr w:type="spellEnd"/>
            <w:proofErr w:type="gramStart"/>
            <w:r w:rsidRPr="0041245C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Октябрь 19 г.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Юные миротворцы школ города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4-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й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детский форум, посвященный Международному дню ООН.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24 октября 2019 г.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Юные миротворцы школ города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Декады «Къостайтыфæдонтæ» среди школьников Владикавказа</w:t>
            </w:r>
          </w:p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школьники города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«Великие имена Осетии» творческий вечер К.Хетагурова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Дзицоева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Ж.М.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родители уч-ся Центра</w:t>
            </w:r>
          </w:p>
        </w:tc>
      </w:tr>
      <w:tr w:rsidR="00D15DF0" w:rsidRPr="0041245C" w:rsidTr="0041245C">
        <w:trPr>
          <w:trHeight w:val="1147"/>
        </w:trPr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1245C">
              <w:rPr>
                <w:rFonts w:ascii="Times New Roman" w:hAnsi="Times New Roman" w:cs="Times New Roman"/>
                <w:bCs/>
              </w:rPr>
              <w:t>Концертные программы</w:t>
            </w:r>
            <w:proofErr w:type="gramStart"/>
            <w:r w:rsidRPr="0041245C">
              <w:rPr>
                <w:rFonts w:ascii="Times New Roman" w:hAnsi="Times New Roman" w:cs="Times New Roman"/>
                <w:bCs/>
              </w:rPr>
              <w:t xml:space="preserve"> ,</w:t>
            </w:r>
            <w:proofErr w:type="gramEnd"/>
            <w:r w:rsidRPr="0041245C">
              <w:rPr>
                <w:rFonts w:ascii="Times New Roman" w:hAnsi="Times New Roman" w:cs="Times New Roman"/>
                <w:bCs/>
              </w:rPr>
              <w:t xml:space="preserve"> посвященные Дню матери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Дзицоева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Ж.М.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родители уч-ся Центра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уч-ся Центра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1245C">
              <w:rPr>
                <w:rFonts w:ascii="Times New Roman" w:hAnsi="Times New Roman" w:cs="Times New Roman"/>
                <w:bCs/>
              </w:rPr>
              <w:t>Массовые мероприятия для школьных лагерей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школьники города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90 лет со дня рождения советского российского композитора, автора более 400 песен Александры </w:t>
            </w:r>
            <w:r w:rsidRPr="0041245C">
              <w:rPr>
                <w:rFonts w:ascii="Times New Roman" w:hAnsi="Times New Roman" w:cs="Times New Roman"/>
              </w:rPr>
              <w:lastRenderedPageBreak/>
              <w:t xml:space="preserve">Николаевны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Пахмутовой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(1929 г.). Беседы в т/о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lastRenderedPageBreak/>
              <w:t>Беляев В.</w:t>
            </w:r>
            <w:proofErr w:type="gramStart"/>
            <w:r w:rsidRPr="0041245C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Отдел ОГПВ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B0661E">
            <w:pPr>
              <w:spacing w:after="0" w:line="240" w:lineRule="auto"/>
              <w:ind w:right="-143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lastRenderedPageBreak/>
              <w:t>Акция «Платок примирения», посвященная Международному дню толерантности.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</w:t>
            </w:r>
            <w:proofErr w:type="gramStart"/>
            <w:r w:rsidRPr="0041245C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Отдел ОГПВ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Юные миротворцы школ города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B0661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Концертная программа, посвященная Дню матери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Гутнова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З.Х.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родители уч-ся Центра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уч-ся Центра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B0661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Всемирный день матери. Конкурсные мероприятия в отделах и объединениях Центра</w:t>
            </w:r>
          </w:p>
          <w:p w:rsidR="00D15DF0" w:rsidRPr="0041245C" w:rsidRDefault="00D15DF0" w:rsidP="00B0661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пдо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отдела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27 ноября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т/</w:t>
            </w:r>
            <w:proofErr w:type="gramStart"/>
            <w:r w:rsidRPr="0041245C">
              <w:rPr>
                <w:rFonts w:ascii="Times New Roman" w:hAnsi="Times New Roman" w:cs="Times New Roman"/>
              </w:rPr>
              <w:t>о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отдела</w:t>
            </w:r>
          </w:p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родители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Подведение итогов работы Движения юных миротворцев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РСО-Алания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за 2019 год  (награждение активистов движения юных миротворцев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РСО-Алания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по итогам работы за год).</w:t>
            </w:r>
          </w:p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Сокурова Т.В.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декабрь.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«Школы мира»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Акция «Декада добрых дел».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Сокурова Т.В.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декабрь.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«Школы мира»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Новогодние представления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Дзицоева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Ж.М.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уч-ся Центра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родители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Новогодние праздники для детей из малообеспеченных семей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Дзицоева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Ж.М.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жители города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1245C">
              <w:rPr>
                <w:rFonts w:ascii="Times New Roman" w:hAnsi="Times New Roman" w:cs="Times New Roman"/>
                <w:bCs/>
              </w:rPr>
              <w:t>Массовые мероприятия для школьных лагерей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Пед-организаторы</w:t>
            </w:r>
            <w:proofErr w:type="spellEnd"/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школьники города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Участие в благотворительном концерте, посвященном Дню пожилого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человека</w:t>
            </w:r>
            <w:proofErr w:type="gramStart"/>
            <w:r w:rsidRPr="0041245C">
              <w:rPr>
                <w:rFonts w:ascii="Times New Roman" w:hAnsi="Times New Roman" w:cs="Times New Roman"/>
              </w:rPr>
              <w:t>,о</w:t>
            </w:r>
            <w:proofErr w:type="gramEnd"/>
            <w:r w:rsidRPr="0041245C">
              <w:rPr>
                <w:rFonts w:ascii="Times New Roman" w:hAnsi="Times New Roman" w:cs="Times New Roman"/>
              </w:rPr>
              <w:t>рганизованном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по инициативе Мин.труда  и соц. защиты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Гаврилей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жители города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Беседы</w:t>
            </w:r>
            <w:proofErr w:type="gramStart"/>
            <w:r w:rsidRPr="0041245C">
              <w:rPr>
                <w:rFonts w:ascii="Times New Roman" w:hAnsi="Times New Roman" w:cs="Times New Roman"/>
              </w:rPr>
              <w:t xml:space="preserve"> ,</w:t>
            </w:r>
            <w:proofErr w:type="spellStart"/>
            <w:proofErr w:type="gramEnd"/>
            <w:r w:rsidRPr="0041245C">
              <w:rPr>
                <w:rFonts w:ascii="Times New Roman" w:hAnsi="Times New Roman" w:cs="Times New Roman"/>
              </w:rPr>
              <w:t>брейн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ринги в т/о</w:t>
            </w:r>
          </w:p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День воинской славы России. </w:t>
            </w:r>
            <w:proofErr w:type="gramStart"/>
            <w:r w:rsidRPr="0041245C">
              <w:rPr>
                <w:rFonts w:ascii="Times New Roman" w:hAnsi="Times New Roman" w:cs="Times New Roman"/>
              </w:rPr>
              <w:t>День снятия блокады города Ленинграда  (1944 г.</w:t>
            </w:r>
            <w:proofErr w:type="gramEnd"/>
          </w:p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День воинской славы России. День разгрома советскими войсками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немецко</w:t>
            </w:r>
            <w:proofErr w:type="spellEnd"/>
            <w:r w:rsidRPr="0041245C">
              <w:rPr>
                <w:rFonts w:ascii="Times New Roman" w:hAnsi="Times New Roman" w:cs="Times New Roman"/>
              </w:rPr>
              <w:t>–фашистских вой</w:t>
            </w:r>
            <w:proofErr w:type="gramStart"/>
            <w:r w:rsidRPr="0041245C">
              <w:rPr>
                <w:rFonts w:ascii="Times New Roman" w:hAnsi="Times New Roman" w:cs="Times New Roman"/>
              </w:rPr>
              <w:t>ск в Ст</w:t>
            </w:r>
            <w:proofErr w:type="gramEnd"/>
            <w:r w:rsidRPr="0041245C">
              <w:rPr>
                <w:rFonts w:ascii="Times New Roman" w:hAnsi="Times New Roman" w:cs="Times New Roman"/>
              </w:rPr>
              <w:t>алинградской битве (1943 г.)</w:t>
            </w:r>
          </w:p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День юного героя – антифашиста</w:t>
            </w:r>
          </w:p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День памяти  воинов – интернационалистов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Январь-февраль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Отдел ОГПВ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Концертная программа для воинов находящихся на лечении в госпитале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Гутнова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З.Х.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воины Российской армии,  находящиеся на лечении в госпитале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Конкурсные программы</w:t>
            </w:r>
            <w:proofErr w:type="gramStart"/>
            <w:r w:rsidRPr="0041245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посвященные 23 февраля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Дзицоева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Ж.М.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родители уч-ся Центра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Проведение заочного конкурса для школьников города «</w:t>
            </w:r>
            <w:proofErr w:type="spellStart"/>
            <w:r w:rsidRPr="0041245C">
              <w:rPr>
                <w:rFonts w:ascii="Times New Roman" w:hAnsi="Times New Roman" w:cs="Times New Roman"/>
              </w:rPr>
              <w:t>Буктрейлер</w:t>
            </w:r>
            <w:proofErr w:type="spellEnd"/>
            <w:r w:rsidRPr="0041245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для  школьников города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Республиканская акция «Памятник у дороги», посвященная Дню Победы (уборка памятников).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Отдел ОГПВ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1245C">
              <w:rPr>
                <w:rFonts w:ascii="Times New Roman" w:hAnsi="Times New Roman" w:cs="Times New Roman"/>
                <w:bCs/>
              </w:rPr>
              <w:t>Массовые мероприятия для школьных лагерей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Пед-организ</w:t>
            </w:r>
            <w:proofErr w:type="spellEnd"/>
            <w:r w:rsidRPr="004124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школьники города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B0661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lastRenderedPageBreak/>
              <w:t>Городской фестиваль инсценированной сказки для младших школьников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мл</w:t>
            </w:r>
            <w:proofErr w:type="gramStart"/>
            <w:r w:rsidRPr="0041245C">
              <w:rPr>
                <w:rFonts w:ascii="Times New Roman" w:hAnsi="Times New Roman" w:cs="Times New Roman"/>
              </w:rPr>
              <w:t>.ш</w:t>
            </w:r>
            <w:proofErr w:type="gramEnd"/>
            <w:r w:rsidRPr="0041245C">
              <w:rPr>
                <w:rFonts w:ascii="Times New Roman" w:hAnsi="Times New Roman" w:cs="Times New Roman"/>
              </w:rPr>
              <w:t>кольников</w:t>
            </w:r>
            <w:proofErr w:type="spellEnd"/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B0661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Миротворческая акция: «Не опоздай спасти планету!», </w:t>
            </w:r>
            <w:proofErr w:type="gramStart"/>
            <w:r w:rsidRPr="0041245C">
              <w:rPr>
                <w:rFonts w:ascii="Times New Roman" w:hAnsi="Times New Roman" w:cs="Times New Roman"/>
              </w:rPr>
              <w:t>посвященная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Международному дню Земли.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Сокурова Т.В.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«Школы мира»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B0661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Творческий портрет педагога  конкурсная программа для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пдо</w:t>
            </w:r>
            <w:proofErr w:type="spellEnd"/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Дзицоева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Ж.М.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Педагоги центра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Участие сводного отряда юных миротворцев Северной Осетии во Всероссийском весеннем «Марше юных миротворцев» (15 апреля-15 мая).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Сокурова Т.В.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Апрель-май.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«Школы мира»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Участие сводного отряда юных миротворцев из школ </w:t>
            </w:r>
            <w:proofErr w:type="gramStart"/>
            <w:r w:rsidRPr="0041245C">
              <w:rPr>
                <w:rFonts w:ascii="Times New Roman" w:hAnsi="Times New Roman" w:cs="Times New Roman"/>
              </w:rPr>
              <w:t>г</w:t>
            </w:r>
            <w:proofErr w:type="gramEnd"/>
            <w:r w:rsidRPr="0041245C">
              <w:rPr>
                <w:rFonts w:ascii="Times New Roman" w:hAnsi="Times New Roman" w:cs="Times New Roman"/>
              </w:rPr>
              <w:t>. Владикавказа в автопробеге по местам боевой славы, посвященном 75 годовщине Великой Победы.</w:t>
            </w:r>
            <w:r w:rsidRPr="0041245C">
              <w:rPr>
                <w:rFonts w:ascii="Times New Roman" w:hAnsi="Times New Roman" w:cs="Times New Roman"/>
              </w:rPr>
              <w:tab/>
            </w:r>
          </w:p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Сокурова Т.В.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6 мая 2020 г.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 маршруту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Юные миротворцы школ города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Концертные программы</w:t>
            </w:r>
            <w:proofErr w:type="gramStart"/>
            <w:r w:rsidRPr="0041245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конкурсы «И помнит мир спасенный»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Дзицоева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Ж.М.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родители уч-ся Центра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школьники города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B0661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Участие в конкурсах</w:t>
            </w:r>
            <w:proofErr w:type="gramStart"/>
            <w:r w:rsidRPr="0041245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фестивалях различного уровня все отделы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Рук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труктурныхподразд</w:t>
            </w:r>
            <w:proofErr w:type="spellEnd"/>
            <w:r w:rsidRPr="004124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теч</w:t>
            </w:r>
            <w:proofErr w:type="spellEnd"/>
            <w:r w:rsidRPr="0041245C">
              <w:rPr>
                <w:rFonts w:ascii="Times New Roman" w:hAnsi="Times New Roman" w:cs="Times New Roman"/>
              </w:rPr>
              <w:t>. года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Уч-ся Центра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B0661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Участие в мероприятиях ко Дню Победы.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Рук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труктурныхподразд</w:t>
            </w:r>
            <w:proofErr w:type="spellEnd"/>
            <w:r w:rsidRPr="004124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май</w:t>
            </w:r>
          </w:p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Участие в мероприятиях ко Дню Победы.</w:t>
            </w:r>
          </w:p>
        </w:tc>
      </w:tr>
      <w:tr w:rsidR="00D15DF0" w:rsidRPr="0041245C" w:rsidTr="0041245C">
        <w:tc>
          <w:tcPr>
            <w:tcW w:w="3828" w:type="dxa"/>
            <w:vAlign w:val="center"/>
          </w:tcPr>
          <w:p w:rsidR="00D15DF0" w:rsidRPr="0041245C" w:rsidRDefault="00D15DF0" w:rsidP="00B0661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Республиканский слет юных миротворцев </w:t>
            </w:r>
            <w:proofErr w:type="gramStart"/>
            <w:r w:rsidRPr="0041245C">
              <w:rPr>
                <w:rFonts w:ascii="Times New Roman" w:hAnsi="Times New Roman" w:cs="Times New Roman"/>
              </w:rPr>
              <w:t>г</w:t>
            </w:r>
            <w:proofErr w:type="gramEnd"/>
            <w:r w:rsidRPr="0041245C">
              <w:rPr>
                <w:rFonts w:ascii="Times New Roman" w:hAnsi="Times New Roman" w:cs="Times New Roman"/>
              </w:rPr>
              <w:t>. Владикавказа, посвященный Международному дню миротворцев ООН.</w:t>
            </w:r>
            <w:r w:rsidRPr="0041245C">
              <w:rPr>
                <w:rFonts w:ascii="Times New Roman" w:hAnsi="Times New Roman" w:cs="Times New Roman"/>
              </w:rPr>
              <w:tab/>
              <w:t>29 мая 2020 г.</w:t>
            </w:r>
          </w:p>
          <w:p w:rsidR="00D15DF0" w:rsidRPr="0041245C" w:rsidRDefault="00D15DF0" w:rsidP="00B0661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«Мемориал славы»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Сокурова Т.В.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29 мая 2020 г.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 маршруту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Юные миротворцы школ города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Отчётный концерт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колективовцентра</w:t>
            </w:r>
            <w:proofErr w:type="spellEnd"/>
            <w:proofErr w:type="gramStart"/>
            <w:r w:rsidRPr="0041245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Праздничные программы ко дню защиты детей.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Дзицоева</w:t>
            </w:r>
            <w:proofErr w:type="spellEnd"/>
            <w:proofErr w:type="gramStart"/>
            <w:r w:rsidRPr="0041245C">
              <w:rPr>
                <w:rFonts w:ascii="Times New Roman" w:hAnsi="Times New Roman" w:cs="Times New Roman"/>
              </w:rPr>
              <w:t xml:space="preserve"> ,</w:t>
            </w:r>
            <w:proofErr w:type="gramEnd"/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Ж.М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родители уч-ся Центра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1245C">
              <w:rPr>
                <w:rFonts w:ascii="Times New Roman" w:hAnsi="Times New Roman" w:cs="Times New Roman"/>
                <w:bCs/>
              </w:rPr>
              <w:t>Массовые мероприятия для школьных лагерей</w:t>
            </w:r>
          </w:p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Икаева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июнь, июль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школьники города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1245C">
              <w:rPr>
                <w:rFonts w:ascii="Times New Roman" w:hAnsi="Times New Roman" w:cs="Times New Roman"/>
                <w:bCs/>
              </w:rPr>
              <w:t>Республиканская акция «Свеча Памяти», посвященная Всероссийскому Дню Памяти и Скорби.</w:t>
            </w:r>
            <w:r w:rsidRPr="0041245C">
              <w:rPr>
                <w:rFonts w:ascii="Times New Roman" w:hAnsi="Times New Roman" w:cs="Times New Roman"/>
                <w:bCs/>
              </w:rPr>
              <w:tab/>
              <w:t>22 июня 2020 г.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Сокурова Т.В.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22 июня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Юные миротворцы школ города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1245C">
              <w:rPr>
                <w:rFonts w:ascii="Times New Roman" w:hAnsi="Times New Roman" w:cs="Times New Roman"/>
                <w:bCs/>
              </w:rPr>
              <w:t>Участие сводного отряда юным миротворцев в праздновании дня ВДВ.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Сокурова Т.В.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2 августа 2020 г.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Юные миротворцы школ города</w:t>
            </w:r>
          </w:p>
        </w:tc>
      </w:tr>
      <w:tr w:rsidR="00D15DF0" w:rsidRPr="0041245C" w:rsidTr="0041245C">
        <w:tc>
          <w:tcPr>
            <w:tcW w:w="3828" w:type="dxa"/>
          </w:tcPr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1245C">
              <w:rPr>
                <w:rFonts w:ascii="Times New Roman" w:hAnsi="Times New Roman" w:cs="Times New Roman"/>
                <w:bCs/>
              </w:rPr>
              <w:t xml:space="preserve">Участие сводного отряда юных миротворцев в подготовке и проведении альпиниады на вершину </w:t>
            </w:r>
          </w:p>
          <w:p w:rsidR="00D15DF0" w:rsidRPr="0041245C" w:rsidRDefault="00D15DF0" w:rsidP="00B0661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1245C">
              <w:rPr>
                <w:rFonts w:ascii="Times New Roman" w:hAnsi="Times New Roman" w:cs="Times New Roman"/>
                <w:bCs/>
              </w:rPr>
              <w:t xml:space="preserve"> г. Казбек, посвященной 75-ти </w:t>
            </w:r>
            <w:proofErr w:type="spellStart"/>
            <w:r w:rsidRPr="0041245C">
              <w:rPr>
                <w:rFonts w:ascii="Times New Roman" w:hAnsi="Times New Roman" w:cs="Times New Roman"/>
                <w:bCs/>
              </w:rPr>
              <w:t>летию</w:t>
            </w:r>
            <w:proofErr w:type="spellEnd"/>
            <w:r w:rsidRPr="0041245C">
              <w:rPr>
                <w:rFonts w:ascii="Times New Roman" w:hAnsi="Times New Roman" w:cs="Times New Roman"/>
                <w:bCs/>
              </w:rPr>
              <w:t xml:space="preserve"> Великой Победы</w:t>
            </w:r>
          </w:p>
        </w:tc>
        <w:tc>
          <w:tcPr>
            <w:tcW w:w="226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Беляев В.С.</w:t>
            </w:r>
          </w:p>
        </w:tc>
        <w:tc>
          <w:tcPr>
            <w:tcW w:w="1984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127" w:type="dxa"/>
            <w:vAlign w:val="center"/>
          </w:tcPr>
          <w:p w:rsidR="00D15DF0" w:rsidRPr="0041245C" w:rsidRDefault="00D15DF0" w:rsidP="0041245C">
            <w:pPr>
              <w:tabs>
                <w:tab w:val="left" w:pos="11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Юные миротворцы школ города</w:t>
            </w:r>
          </w:p>
        </w:tc>
      </w:tr>
    </w:tbl>
    <w:p w:rsidR="00D15DF0" w:rsidRDefault="00D15DF0" w:rsidP="00B0661E">
      <w:pPr>
        <w:spacing w:after="0" w:line="240" w:lineRule="auto"/>
        <w:rPr>
          <w:rFonts w:ascii="Times New Roman" w:hAnsi="Times New Roman" w:cs="Times New Roman"/>
        </w:rPr>
      </w:pPr>
    </w:p>
    <w:p w:rsidR="0041245C" w:rsidRDefault="0041245C" w:rsidP="00B0661E">
      <w:pPr>
        <w:spacing w:after="0" w:line="240" w:lineRule="auto"/>
        <w:rPr>
          <w:rFonts w:ascii="Times New Roman" w:hAnsi="Times New Roman" w:cs="Times New Roman"/>
        </w:rPr>
      </w:pPr>
    </w:p>
    <w:p w:rsidR="0041245C" w:rsidRPr="0041245C" w:rsidRDefault="0041245C" w:rsidP="00B0661E">
      <w:pPr>
        <w:spacing w:after="0" w:line="240" w:lineRule="auto"/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tblpX="-641" w:tblpY="1"/>
        <w:tblOverlap w:val="never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1"/>
      </w:tblGrid>
      <w:tr w:rsidR="00D15DF0" w:rsidRPr="0041245C" w:rsidTr="00B0661E">
        <w:trPr>
          <w:trHeight w:val="510"/>
        </w:trPr>
        <w:tc>
          <w:tcPr>
            <w:tcW w:w="113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:rsidR="00D15DF0" w:rsidRPr="0041245C" w:rsidRDefault="00D15DF0" w:rsidP="00B0661E">
            <w:pPr>
              <w:tabs>
                <w:tab w:val="left" w:pos="2266"/>
                <w:tab w:val="center" w:pos="5262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lastRenderedPageBreak/>
              <w:tab/>
            </w:r>
            <w:r w:rsidRPr="0041245C">
              <w:rPr>
                <w:rFonts w:ascii="Times New Roman" w:hAnsi="Times New Roman" w:cs="Times New Roman"/>
                <w:b/>
              </w:rPr>
              <w:tab/>
            </w:r>
            <w:proofErr w:type="spellStart"/>
            <w:r w:rsidRPr="0041245C">
              <w:rPr>
                <w:rFonts w:ascii="Times New Roman" w:hAnsi="Times New Roman" w:cs="Times New Roman"/>
                <w:b/>
              </w:rPr>
              <w:t>Здоровьесберегающая</w:t>
            </w:r>
            <w:proofErr w:type="spellEnd"/>
            <w:r w:rsidRPr="0041245C">
              <w:rPr>
                <w:rFonts w:ascii="Times New Roman" w:hAnsi="Times New Roman" w:cs="Times New Roman"/>
                <w:b/>
              </w:rPr>
              <w:t xml:space="preserve"> деятельность</w:t>
            </w:r>
          </w:p>
        </w:tc>
      </w:tr>
    </w:tbl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  <w:vanish/>
        </w:rPr>
      </w:pPr>
    </w:p>
    <w:tbl>
      <w:tblPr>
        <w:tblW w:w="103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9"/>
        <w:gridCol w:w="5245"/>
        <w:gridCol w:w="2275"/>
        <w:gridCol w:w="1980"/>
      </w:tblGrid>
      <w:tr w:rsidR="00D15DF0" w:rsidRPr="0041245C" w:rsidTr="00B0661E">
        <w:tc>
          <w:tcPr>
            <w:tcW w:w="849" w:type="dxa"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245" w:type="dxa"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275" w:type="dxa"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1980" w:type="dxa"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D15DF0" w:rsidRPr="0041245C" w:rsidTr="0041245C">
        <w:tc>
          <w:tcPr>
            <w:tcW w:w="849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5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Осуществление регулярного </w:t>
            </w:r>
            <w:proofErr w:type="gramStart"/>
            <w:r w:rsidRPr="0041245C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выполнением санитарно-гигиенических требований согласно правилам и нормам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СанПина</w:t>
            </w:r>
            <w:proofErr w:type="spellEnd"/>
            <w:r w:rsidRPr="0041245C">
              <w:rPr>
                <w:rFonts w:ascii="Times New Roman" w:hAnsi="Times New Roman" w:cs="Times New Roman"/>
              </w:rPr>
              <w:t>:</w:t>
            </w:r>
          </w:p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- Санитарно-гигиеническое состояние учреждения, световой, питьевой, воздушный режимы кабинетов и режим занятий;</w:t>
            </w:r>
          </w:p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- Соблюдение санитарно-гигиенических требований к занятию: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здоровьесберегающий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анализ расписания, предотвращение перегрузки занятиями, профилактика зрения (проведение гимнастики для глаз, физкультминутки).</w:t>
            </w:r>
          </w:p>
        </w:tc>
        <w:tc>
          <w:tcPr>
            <w:tcW w:w="2275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  графику  административно-общественного контроля</w:t>
            </w:r>
          </w:p>
        </w:tc>
        <w:tc>
          <w:tcPr>
            <w:tcW w:w="1980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Зам. директора по УВР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АХЧ</w:t>
            </w:r>
          </w:p>
        </w:tc>
      </w:tr>
      <w:tr w:rsidR="00D15DF0" w:rsidRPr="0041245C" w:rsidTr="0041245C">
        <w:tc>
          <w:tcPr>
            <w:tcW w:w="849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45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Проведение инструктажей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поОТ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и ТБ с воспитанниками в учебное время, во время проведения культурно-массовых мероприятий</w:t>
            </w:r>
          </w:p>
        </w:tc>
        <w:tc>
          <w:tcPr>
            <w:tcW w:w="2275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В соответствии с требованиями к проведению данных инструктажей</w:t>
            </w:r>
          </w:p>
        </w:tc>
        <w:tc>
          <w:tcPr>
            <w:tcW w:w="1980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ПДО</w:t>
            </w:r>
          </w:p>
        </w:tc>
      </w:tr>
      <w:tr w:rsidR="00D15DF0" w:rsidRPr="0041245C" w:rsidTr="0041245C">
        <w:tc>
          <w:tcPr>
            <w:tcW w:w="849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45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Организация работы по проведению предупредительных мер режима безопасности, предупреждению террористических актов</w:t>
            </w:r>
          </w:p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75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В течение года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 отдельному плану</w:t>
            </w:r>
          </w:p>
        </w:tc>
        <w:tc>
          <w:tcPr>
            <w:tcW w:w="1980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Зав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труктурными подразделениями</w:t>
            </w:r>
          </w:p>
        </w:tc>
      </w:tr>
      <w:tr w:rsidR="00D15DF0" w:rsidRPr="0041245C" w:rsidTr="0041245C">
        <w:tc>
          <w:tcPr>
            <w:tcW w:w="849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45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Проведение профилактики травматизма (беседы по ПДД, ТБ) среди учащихся «Безопасный дорога домой».</w:t>
            </w:r>
          </w:p>
        </w:tc>
        <w:tc>
          <w:tcPr>
            <w:tcW w:w="2275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В течение года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 отдельному плану</w:t>
            </w:r>
          </w:p>
        </w:tc>
        <w:tc>
          <w:tcPr>
            <w:tcW w:w="1980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Зав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труктурными подразделениями</w:t>
            </w:r>
          </w:p>
        </w:tc>
      </w:tr>
    </w:tbl>
    <w:p w:rsidR="00D15DF0" w:rsidRPr="0041245C" w:rsidRDefault="00D15DF0" w:rsidP="00B0661E">
      <w:pPr>
        <w:tabs>
          <w:tab w:val="left" w:pos="434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1245C">
        <w:rPr>
          <w:rFonts w:ascii="Times New Roman" w:hAnsi="Times New Roman" w:cs="Times New Roman"/>
          <w:b/>
        </w:rPr>
        <w:t xml:space="preserve">8.План контроля за </w:t>
      </w:r>
      <w:proofErr w:type="spellStart"/>
      <w:proofErr w:type="gramStart"/>
      <w:r w:rsidRPr="0041245C">
        <w:rPr>
          <w:rFonts w:ascii="Times New Roman" w:hAnsi="Times New Roman" w:cs="Times New Roman"/>
          <w:b/>
        </w:rPr>
        <w:t>учебно</w:t>
      </w:r>
      <w:proofErr w:type="spellEnd"/>
      <w:r w:rsidRPr="0041245C">
        <w:rPr>
          <w:rFonts w:ascii="Times New Roman" w:hAnsi="Times New Roman" w:cs="Times New Roman"/>
          <w:b/>
        </w:rPr>
        <w:t xml:space="preserve"> – воспитательной</w:t>
      </w:r>
      <w:proofErr w:type="gramEnd"/>
      <w:r w:rsidRPr="0041245C">
        <w:rPr>
          <w:rFonts w:ascii="Times New Roman" w:hAnsi="Times New Roman" w:cs="Times New Roman"/>
          <w:b/>
        </w:rPr>
        <w:t xml:space="preserve"> деятельностью</w:t>
      </w: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56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6"/>
        <w:gridCol w:w="1603"/>
        <w:gridCol w:w="1931"/>
        <w:gridCol w:w="1630"/>
        <w:gridCol w:w="1422"/>
        <w:gridCol w:w="1682"/>
        <w:gridCol w:w="992"/>
      </w:tblGrid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Вид контроля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Объект контроля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Цель контроля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Методы контроля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1245C">
              <w:rPr>
                <w:rFonts w:ascii="Times New Roman" w:hAnsi="Times New Roman" w:cs="Times New Roman"/>
                <w:b/>
              </w:rPr>
              <w:t>Ответственные за осуществления контроля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Подведение итогов</w:t>
            </w:r>
          </w:p>
        </w:tc>
      </w:tr>
      <w:tr w:rsidR="00D15DF0" w:rsidRPr="0041245C" w:rsidTr="0041245C">
        <w:tc>
          <w:tcPr>
            <w:tcW w:w="105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сентябрь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Комплектование групп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Отслеживание наполняемости групп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УВР, методист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образовательных программ дополнительного образования детей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Соответствие программ государственным требованиям. Выявление качества разработки программ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Собеседование с ПДО. Анализ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Метод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овет</w:t>
            </w:r>
            <w:proofErr w:type="spellEnd"/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Проверка. Посещаемость занятий </w:t>
            </w:r>
            <w:proofErr w:type="gramStart"/>
            <w:r w:rsidRPr="0041245C">
              <w:rPr>
                <w:rFonts w:ascii="Times New Roman" w:hAnsi="Times New Roman" w:cs="Times New Roman"/>
              </w:rPr>
              <w:t>обучающимися</w:t>
            </w:r>
            <w:proofErr w:type="gram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Упорядочить посещаемость в объединениях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УВР, методист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Фронтальный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Организация и проведение инструктажа по ТБ и </w:t>
            </w:r>
            <w:proofErr w:type="gramStart"/>
            <w:r w:rsidRPr="0041245C">
              <w:rPr>
                <w:rFonts w:ascii="Times New Roman" w:hAnsi="Times New Roman" w:cs="Times New Roman"/>
              </w:rPr>
              <w:t>ОТ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 с работниками и обучающимися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Своевременноеознаком-ление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работников и учащихся с правилами по </w:t>
            </w:r>
            <w:r w:rsidRPr="0041245C">
              <w:rPr>
                <w:rFonts w:ascii="Times New Roman" w:hAnsi="Times New Roman" w:cs="Times New Roman"/>
              </w:rPr>
              <w:lastRenderedPageBreak/>
              <w:t xml:space="preserve">ТБ и </w:t>
            </w:r>
            <w:proofErr w:type="gramStart"/>
            <w:r w:rsidRPr="0041245C">
              <w:rPr>
                <w:rFonts w:ascii="Times New Roman" w:hAnsi="Times New Roman" w:cs="Times New Roman"/>
              </w:rPr>
              <w:t>ОТ</w:t>
            </w:r>
            <w:proofErr w:type="gram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lastRenderedPageBreak/>
              <w:t>Собеседование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Директор, 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Пед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овет</w:t>
            </w:r>
            <w:proofErr w:type="spellEnd"/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lastRenderedPageBreak/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Персональный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журналов учета работы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Соблюдение единых требований к ведению журналов, заполнение инструктажа по ТБ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Собеседование, изучение документации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Фронтальный (мониторинг)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Классно-обобщающий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Проведение нулевого среза  учащихся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уровня ЗУН учащихся объединений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УВР, методист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Персональный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Подготовка и проведение Дня открытых дверей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Презентация ЦДТ.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Наблюдение. Посещение мероприятий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05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октябрь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Персональный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календарно-тематических планов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Соответствие содержания учебно-тематических планов темам и задачам образовательных программ дополнительного образования детей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Собеседование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УВР,  методист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методическом совете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Персональный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журналов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Качество ведения журналов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Собеседование, проверка документации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Выполнение норм и правил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СанПИНа</w:t>
            </w:r>
            <w:proofErr w:type="spell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Состояние кабинетов, соблюдение санитарно-гигиенических требований и проведение занятий в объединениях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Использование на занятиях современных педагогических технологий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Применение ПДО на занятиях современных технологий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Посещение занятий, собеседование с ПДО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УВР, методист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Метод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овет</w:t>
            </w:r>
            <w:proofErr w:type="spellEnd"/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Посещаемость занятий детьми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Упорядочить посещаемость занятий детьми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иректора по УВР,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рук.структ.подразделений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05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ноябрь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Занятость учащихся во время осенних каникул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Организация досуга во время каникул, </w:t>
            </w:r>
            <w:r w:rsidRPr="0041245C">
              <w:rPr>
                <w:rFonts w:ascii="Times New Roman" w:hAnsi="Times New Roman" w:cs="Times New Roman"/>
              </w:rPr>
              <w:lastRenderedPageBreak/>
              <w:t>режим занятий в объединениях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lastRenderedPageBreak/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иректора по УВР,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рук.структ.подразделений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lastRenderedPageBreak/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Персональный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журналов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Своевременное заполнение журналов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документации, собеседование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иректора по УВР,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рук.структ.подразделений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Посещаемость занятий детьми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Наполняемость групп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иректора по УВР,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рук.структ.подразделений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Совещание при начальнике управления образования </w:t>
            </w:r>
          </w:p>
        </w:tc>
      </w:tr>
      <w:tr w:rsidR="00D15DF0" w:rsidRPr="0041245C" w:rsidTr="0041245C">
        <w:tc>
          <w:tcPr>
            <w:tcW w:w="105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декабрь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Фронтальный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деятельности ПДО совместителей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Состояние </w:t>
            </w:r>
            <w:proofErr w:type="spellStart"/>
            <w:proofErr w:type="gramStart"/>
            <w:r w:rsidRPr="0041245C">
              <w:rPr>
                <w:rFonts w:ascii="Times New Roman" w:hAnsi="Times New Roman" w:cs="Times New Roman"/>
              </w:rPr>
              <w:t>докумен-тации</w:t>
            </w:r>
            <w:proofErr w:type="spellEnd"/>
            <w:proofErr w:type="gramEnd"/>
            <w:r w:rsidRPr="0041245C">
              <w:rPr>
                <w:rFonts w:ascii="Times New Roman" w:hAnsi="Times New Roman" w:cs="Times New Roman"/>
              </w:rPr>
              <w:t>, режим работы, наполняемость групп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Наблюдение, собеседование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Справка, анализ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Персональный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журналов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Регулярность заполнения журналов, освоение программы за </w:t>
            </w:r>
            <w:r w:rsidRPr="0041245C">
              <w:rPr>
                <w:rFonts w:ascii="Times New Roman" w:hAnsi="Times New Roman" w:cs="Times New Roman"/>
                <w:lang w:val="en-US"/>
              </w:rPr>
              <w:t>I</w:t>
            </w:r>
            <w:r w:rsidRPr="0041245C">
              <w:rPr>
                <w:rFonts w:ascii="Times New Roman" w:hAnsi="Times New Roman" w:cs="Times New Roman"/>
              </w:rPr>
              <w:t xml:space="preserve"> полугодие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Собеседование, анализ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иректора по УВР,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рук.структ.подразделений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Организация и проведение новогодних праздников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Качество проведения мероприятий, привлечение учащихся к мероприятиям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Посещение мероприятий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Администрация, педагог - организатор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05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январь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Деятельность объединений во время зимних каникул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Организация досуга учащихся в объединениях, режим занятий, посещаемость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иректора по УВР,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рук.структ.подразделений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Обобщающий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Работа по самообразованию ПДО, организация работы над методической тематикой, участие в МО, посещение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занятий</w:t>
            </w:r>
            <w:proofErr w:type="gramStart"/>
            <w:r w:rsidRPr="0041245C">
              <w:rPr>
                <w:rFonts w:ascii="Times New Roman" w:hAnsi="Times New Roman" w:cs="Times New Roman"/>
              </w:rPr>
              <w:t>,м</w:t>
            </w:r>
            <w:proofErr w:type="gramEnd"/>
            <w:r w:rsidRPr="0041245C">
              <w:rPr>
                <w:rFonts w:ascii="Times New Roman" w:hAnsi="Times New Roman" w:cs="Times New Roman"/>
              </w:rPr>
              <w:t>ассовых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мероприятий, семинаров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Определить уровень работы ПДО по самообразованию, наметить пути активизации деятельности ПДО по расширению форм самообразован</w:t>
            </w:r>
            <w:r w:rsidRPr="0041245C">
              <w:rPr>
                <w:rFonts w:ascii="Times New Roman" w:hAnsi="Times New Roman" w:cs="Times New Roman"/>
              </w:rPr>
              <w:lastRenderedPageBreak/>
              <w:t>ия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lastRenderedPageBreak/>
              <w:t>Анализ, беседа, 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 xml:space="preserve">иректора по УВР,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рук.структ.подразделений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Метод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овет</w:t>
            </w:r>
            <w:proofErr w:type="spellEnd"/>
          </w:p>
        </w:tc>
      </w:tr>
      <w:tr w:rsidR="00D15DF0" w:rsidRPr="0041245C" w:rsidTr="00B0661E">
        <w:tc>
          <w:tcPr>
            <w:tcW w:w="105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lastRenderedPageBreak/>
              <w:t>февраль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Методика преподавания ПДО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Развитие на занятиях познавательной активности учащихся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Анализ, беседа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Деятельность ПДО по использованию на занятии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технологий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Проведение динамических перемен, </w:t>
            </w:r>
            <w:proofErr w:type="spellStart"/>
            <w:r w:rsidRPr="0041245C">
              <w:rPr>
                <w:rFonts w:ascii="Times New Roman" w:hAnsi="Times New Roman" w:cs="Times New Roman"/>
              </w:rPr>
              <w:t>физкульминуток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Посещение занятий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Персональный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журналов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Регулярное заполнение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документации, беседа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Посещение занятий детьми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Наполняемость групп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05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март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Предварительный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Качество преподавания в объединениях 3 года обучения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Уровень </w:t>
            </w:r>
            <w:proofErr w:type="spellStart"/>
            <w:proofErr w:type="gramStart"/>
            <w:r w:rsidRPr="0041245C">
              <w:rPr>
                <w:rFonts w:ascii="Times New Roman" w:hAnsi="Times New Roman" w:cs="Times New Roman"/>
              </w:rPr>
              <w:t>подготовлен-ности</w:t>
            </w:r>
            <w:proofErr w:type="spellEnd"/>
            <w:proofErr w:type="gramEnd"/>
            <w:r w:rsidRPr="0041245C">
              <w:rPr>
                <w:rFonts w:ascii="Times New Roman" w:hAnsi="Times New Roman" w:cs="Times New Roman"/>
              </w:rPr>
              <w:t xml:space="preserve"> учащихся к итоговой аттестации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Посещение занятий, беседа, анализ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Деятельность ПДО во время весенних каникул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Занятость детей, организация </w:t>
            </w:r>
            <w:proofErr w:type="spellStart"/>
            <w:r w:rsidRPr="0041245C">
              <w:rPr>
                <w:rFonts w:ascii="Times New Roman" w:hAnsi="Times New Roman" w:cs="Times New Roman"/>
              </w:rPr>
              <w:t>досуговых</w:t>
            </w:r>
            <w:proofErr w:type="spellEnd"/>
            <w:r w:rsidRPr="0041245C">
              <w:rPr>
                <w:rFonts w:ascii="Times New Roman" w:hAnsi="Times New Roman" w:cs="Times New Roman"/>
              </w:rPr>
              <w:t xml:space="preserve"> мероприятий в группах. Режим занятий, посещаемость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Персональный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журналов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Выполнение программы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Посещение объединений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Наполняемость групп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05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апрель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журналов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Регулярное заполнение выполнение программы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Анализ, собеседование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Посещаемость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Наполняемость групп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</w:t>
            </w:r>
            <w:r w:rsidRPr="0041245C">
              <w:rPr>
                <w:rFonts w:ascii="Times New Roman" w:hAnsi="Times New Roman" w:cs="Times New Roman"/>
              </w:rPr>
              <w:lastRenderedPageBreak/>
              <w:t>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lastRenderedPageBreak/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Персональный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 деятельности ПДО по проведению профилактики, травматизма учащихся «Безопасный путь домой»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Использование форм и методов профилактики, успешность проведения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Беседа, наблюдение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Фронтальный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протоколов педсоветов, метод.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совета, совета Центра, и т.д.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Своевременность и грамотность оформления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Анализ, беседа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tabs>
                <w:tab w:val="left" w:pos="127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B0661E">
        <w:tc>
          <w:tcPr>
            <w:tcW w:w="105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май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Персональный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 xml:space="preserve">Выполнение образовательной программы </w:t>
            </w:r>
            <w:r w:rsidRPr="0041245C">
              <w:rPr>
                <w:rFonts w:ascii="Times New Roman" w:hAnsi="Times New Roman" w:cs="Times New Roman"/>
                <w:lang w:val="en-US"/>
              </w:rPr>
              <w:t>II</w:t>
            </w:r>
            <w:r w:rsidRPr="0041245C">
              <w:rPr>
                <w:rFonts w:ascii="Times New Roman" w:hAnsi="Times New Roman" w:cs="Times New Roman"/>
              </w:rPr>
              <w:t xml:space="preserve"> полугодие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Проверка журналов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Анализ документации, беседа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Справка, совещание при директоре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Фронтальный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Промежуточный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Организация итоговой аттестации, итоговые срезы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Качество подготовки выпускников ЦДТ, качество ЗУН учащихся 1-2 года обучения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Наблюдение, беседа, анализ, посещение итоговых занятий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Зам</w:t>
            </w:r>
            <w:proofErr w:type="gramStart"/>
            <w:r w:rsidRPr="0041245C">
              <w:rPr>
                <w:rFonts w:ascii="Times New Roman" w:hAnsi="Times New Roman" w:cs="Times New Roman"/>
              </w:rPr>
              <w:t>.д</w:t>
            </w:r>
            <w:proofErr w:type="gramEnd"/>
            <w:r w:rsidRPr="0041245C">
              <w:rPr>
                <w:rFonts w:ascii="Times New Roman" w:hAnsi="Times New Roman" w:cs="Times New Roman"/>
              </w:rPr>
              <w:t>иректора по УВР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  <w:tr w:rsidR="00D15DF0" w:rsidRPr="0041245C" w:rsidTr="00B0661E">
        <w:tc>
          <w:tcPr>
            <w:tcW w:w="105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июнь</w:t>
            </w:r>
          </w:p>
        </w:tc>
      </w:tr>
      <w:tr w:rsidR="00D15DF0" w:rsidRPr="0041245C" w:rsidTr="0041245C"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Организация летнего отдыха детей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Отслеживание занятости учащихся в летний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Наблюдение, анализ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Совещание при директоре</w:t>
            </w:r>
          </w:p>
        </w:tc>
      </w:tr>
    </w:tbl>
    <w:p w:rsidR="00D15DF0" w:rsidRPr="0041245C" w:rsidRDefault="00D15DF0" w:rsidP="00B0661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tabs>
          <w:tab w:val="left" w:pos="468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1245C">
        <w:rPr>
          <w:rFonts w:ascii="Times New Roman" w:hAnsi="Times New Roman" w:cs="Times New Roman"/>
          <w:b/>
        </w:rPr>
        <w:t xml:space="preserve">9.Деятельность по укреплению материально </w:t>
      </w:r>
      <w:proofErr w:type="gramStart"/>
      <w:r w:rsidRPr="0041245C">
        <w:rPr>
          <w:rFonts w:ascii="Times New Roman" w:hAnsi="Times New Roman" w:cs="Times New Roman"/>
          <w:b/>
        </w:rPr>
        <w:t>–т</w:t>
      </w:r>
      <w:proofErr w:type="gramEnd"/>
      <w:r w:rsidRPr="0041245C">
        <w:rPr>
          <w:rFonts w:ascii="Times New Roman" w:hAnsi="Times New Roman" w:cs="Times New Roman"/>
          <w:b/>
        </w:rPr>
        <w:t xml:space="preserve">ехнической базы </w:t>
      </w:r>
    </w:p>
    <w:p w:rsidR="00D15DF0" w:rsidRPr="0041245C" w:rsidRDefault="00D15DF0" w:rsidP="00B0661E">
      <w:pPr>
        <w:tabs>
          <w:tab w:val="left" w:pos="468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5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0"/>
        <w:gridCol w:w="4919"/>
        <w:gridCol w:w="2018"/>
        <w:gridCol w:w="80"/>
        <w:gridCol w:w="62"/>
        <w:gridCol w:w="2651"/>
      </w:tblGrid>
      <w:tr w:rsidR="00D15DF0" w:rsidRPr="0041245C" w:rsidTr="00B0661E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№</w:t>
            </w:r>
          </w:p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1245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1245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1245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2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5DF0" w:rsidRPr="0041245C" w:rsidRDefault="00D15DF0" w:rsidP="00B0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45C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D15DF0" w:rsidRPr="0041245C" w:rsidTr="0041245C">
        <w:tblPrEx>
          <w:tblLook w:val="04A0"/>
        </w:tblPrEx>
        <w:tc>
          <w:tcPr>
            <w:tcW w:w="860" w:type="dxa"/>
            <w:vAlign w:val="center"/>
          </w:tcPr>
          <w:p w:rsidR="00D15DF0" w:rsidRPr="0041245C" w:rsidRDefault="00D15DF0" w:rsidP="004124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19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 xml:space="preserve">Подготовка учреждения к новому учебному году </w:t>
            </w:r>
          </w:p>
        </w:tc>
        <w:tc>
          <w:tcPr>
            <w:tcW w:w="2018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август</w:t>
            </w:r>
          </w:p>
        </w:tc>
        <w:tc>
          <w:tcPr>
            <w:tcW w:w="2793" w:type="dxa"/>
            <w:gridSpan w:val="3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Директор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Рук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труктур.подразд</w:t>
            </w:r>
            <w:proofErr w:type="spellEnd"/>
            <w:r w:rsidRPr="0041245C">
              <w:rPr>
                <w:rFonts w:ascii="Times New Roman" w:hAnsi="Times New Roman" w:cs="Times New Roman"/>
              </w:rPr>
              <w:t>.</w:t>
            </w:r>
          </w:p>
        </w:tc>
      </w:tr>
      <w:tr w:rsidR="00D15DF0" w:rsidRPr="0041245C" w:rsidTr="0041245C">
        <w:tblPrEx>
          <w:tblLook w:val="04A0"/>
        </w:tblPrEx>
        <w:tc>
          <w:tcPr>
            <w:tcW w:w="860" w:type="dxa"/>
            <w:vAlign w:val="center"/>
          </w:tcPr>
          <w:p w:rsidR="00D15DF0" w:rsidRPr="0041245C" w:rsidRDefault="00D15DF0" w:rsidP="004124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19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 xml:space="preserve">Работа по обеспечению ОТ и ТБ, ПБ </w:t>
            </w:r>
          </w:p>
        </w:tc>
        <w:tc>
          <w:tcPr>
            <w:tcW w:w="2098" w:type="dxa"/>
            <w:gridSpan w:val="2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в течени</w:t>
            </w:r>
            <w:proofErr w:type="gramStart"/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и</w:t>
            </w:r>
            <w:proofErr w:type="gramEnd"/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 xml:space="preserve"> года</w:t>
            </w:r>
          </w:p>
        </w:tc>
        <w:tc>
          <w:tcPr>
            <w:tcW w:w="2713" w:type="dxa"/>
            <w:gridSpan w:val="2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Директор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Рук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труктур.подразд</w:t>
            </w:r>
            <w:proofErr w:type="spellEnd"/>
            <w:r w:rsidRPr="0041245C">
              <w:rPr>
                <w:rFonts w:ascii="Times New Roman" w:hAnsi="Times New Roman" w:cs="Times New Roman"/>
              </w:rPr>
              <w:t>.</w:t>
            </w:r>
          </w:p>
        </w:tc>
      </w:tr>
      <w:tr w:rsidR="00D15DF0" w:rsidRPr="0041245C" w:rsidTr="0041245C">
        <w:tblPrEx>
          <w:tblLook w:val="04A0"/>
        </w:tblPrEx>
        <w:tc>
          <w:tcPr>
            <w:tcW w:w="860" w:type="dxa"/>
            <w:vAlign w:val="center"/>
          </w:tcPr>
          <w:p w:rsidR="00D15DF0" w:rsidRPr="0041245C" w:rsidRDefault="00D15DF0" w:rsidP="004124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9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Подготовка к отопительному сезону</w:t>
            </w:r>
          </w:p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</w:rPr>
            </w:pPr>
          </w:p>
        </w:tc>
        <w:tc>
          <w:tcPr>
            <w:tcW w:w="2098" w:type="dxa"/>
            <w:gridSpan w:val="2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август</w:t>
            </w:r>
          </w:p>
        </w:tc>
        <w:tc>
          <w:tcPr>
            <w:tcW w:w="2713" w:type="dxa"/>
            <w:gridSpan w:val="2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Директор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Рук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труктур.подразд</w:t>
            </w:r>
            <w:proofErr w:type="spellEnd"/>
            <w:r w:rsidRPr="0041245C">
              <w:rPr>
                <w:rFonts w:ascii="Times New Roman" w:hAnsi="Times New Roman" w:cs="Times New Roman"/>
              </w:rPr>
              <w:t>.</w:t>
            </w:r>
          </w:p>
        </w:tc>
      </w:tr>
      <w:tr w:rsidR="00D15DF0" w:rsidRPr="0041245C" w:rsidTr="0041245C">
        <w:tblPrEx>
          <w:tblLook w:val="04A0"/>
        </w:tblPrEx>
        <w:tc>
          <w:tcPr>
            <w:tcW w:w="860" w:type="dxa"/>
            <w:vAlign w:val="center"/>
          </w:tcPr>
          <w:p w:rsidR="00D15DF0" w:rsidRPr="0041245C" w:rsidRDefault="00D15DF0" w:rsidP="004124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9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Инвентаризация материальных ценностей (подготовить приказ)</w:t>
            </w:r>
          </w:p>
        </w:tc>
        <w:tc>
          <w:tcPr>
            <w:tcW w:w="2098" w:type="dxa"/>
            <w:gridSpan w:val="2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Октябрь</w:t>
            </w:r>
          </w:p>
        </w:tc>
        <w:tc>
          <w:tcPr>
            <w:tcW w:w="2713" w:type="dxa"/>
            <w:gridSpan w:val="2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Директор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Рук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труктур.подразд</w:t>
            </w:r>
            <w:proofErr w:type="spellEnd"/>
            <w:r w:rsidRPr="0041245C">
              <w:rPr>
                <w:rFonts w:ascii="Times New Roman" w:hAnsi="Times New Roman" w:cs="Times New Roman"/>
              </w:rPr>
              <w:t>.</w:t>
            </w:r>
          </w:p>
        </w:tc>
      </w:tr>
      <w:tr w:rsidR="00D15DF0" w:rsidRPr="0041245C" w:rsidTr="0041245C">
        <w:tblPrEx>
          <w:tblLook w:val="04A0"/>
        </w:tblPrEx>
        <w:tc>
          <w:tcPr>
            <w:tcW w:w="860" w:type="dxa"/>
            <w:vAlign w:val="center"/>
          </w:tcPr>
          <w:p w:rsidR="00D15DF0" w:rsidRPr="0041245C" w:rsidRDefault="00D15DF0" w:rsidP="004124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9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Заключение (</w:t>
            </w:r>
            <w:proofErr w:type="spellStart"/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пролонгирование</w:t>
            </w:r>
            <w:proofErr w:type="spellEnd"/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) договоров  с обслуживающими организациями</w:t>
            </w:r>
          </w:p>
        </w:tc>
        <w:tc>
          <w:tcPr>
            <w:tcW w:w="2098" w:type="dxa"/>
            <w:gridSpan w:val="2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май</w:t>
            </w:r>
          </w:p>
        </w:tc>
        <w:tc>
          <w:tcPr>
            <w:tcW w:w="2713" w:type="dxa"/>
            <w:gridSpan w:val="2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Гл</w:t>
            </w:r>
            <w:proofErr w:type="gramStart"/>
            <w:r w:rsidRPr="0041245C">
              <w:rPr>
                <w:rFonts w:ascii="Times New Roman" w:hAnsi="Times New Roman" w:cs="Times New Roman"/>
              </w:rPr>
              <w:t>.б</w:t>
            </w:r>
            <w:proofErr w:type="gramEnd"/>
            <w:r w:rsidRPr="0041245C">
              <w:rPr>
                <w:rFonts w:ascii="Times New Roman" w:hAnsi="Times New Roman" w:cs="Times New Roman"/>
              </w:rPr>
              <w:t>ухгалтер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D15DF0" w:rsidRPr="0041245C" w:rsidTr="0041245C">
        <w:tblPrEx>
          <w:tblLook w:val="04A0"/>
        </w:tblPrEx>
        <w:tc>
          <w:tcPr>
            <w:tcW w:w="860" w:type="dxa"/>
            <w:vAlign w:val="center"/>
          </w:tcPr>
          <w:p w:rsidR="00D15DF0" w:rsidRPr="0041245C" w:rsidRDefault="00D15DF0" w:rsidP="004124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9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Текущий ремонт</w:t>
            </w:r>
          </w:p>
        </w:tc>
        <w:tc>
          <w:tcPr>
            <w:tcW w:w="2160" w:type="dxa"/>
            <w:gridSpan w:val="3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41245C">
              <w:rPr>
                <w:rFonts w:ascii="Times New Roman" w:hAnsi="Times New Roman" w:cs="Times New Roman"/>
                <w:color w:val="000000"/>
                <w:kern w:val="28"/>
              </w:rPr>
              <w:t>июль – август</w:t>
            </w:r>
          </w:p>
        </w:tc>
        <w:tc>
          <w:tcPr>
            <w:tcW w:w="2651" w:type="dxa"/>
            <w:vAlign w:val="center"/>
          </w:tcPr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245C">
              <w:rPr>
                <w:rFonts w:ascii="Times New Roman" w:hAnsi="Times New Roman" w:cs="Times New Roman"/>
              </w:rPr>
              <w:t>Директор</w:t>
            </w:r>
          </w:p>
          <w:p w:rsidR="00D15DF0" w:rsidRPr="0041245C" w:rsidRDefault="00D15DF0" w:rsidP="004124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245C">
              <w:rPr>
                <w:rFonts w:ascii="Times New Roman" w:hAnsi="Times New Roman" w:cs="Times New Roman"/>
              </w:rPr>
              <w:t>Рук</w:t>
            </w:r>
            <w:proofErr w:type="gramStart"/>
            <w:r w:rsidRPr="0041245C">
              <w:rPr>
                <w:rFonts w:ascii="Times New Roman" w:hAnsi="Times New Roman" w:cs="Times New Roman"/>
              </w:rPr>
              <w:t>.с</w:t>
            </w:r>
            <w:proofErr w:type="gramEnd"/>
            <w:r w:rsidRPr="0041245C">
              <w:rPr>
                <w:rFonts w:ascii="Times New Roman" w:hAnsi="Times New Roman" w:cs="Times New Roman"/>
              </w:rPr>
              <w:t>труктур.подразд</w:t>
            </w:r>
            <w:proofErr w:type="spellEnd"/>
            <w:r w:rsidRPr="0041245C">
              <w:rPr>
                <w:rFonts w:ascii="Times New Roman" w:hAnsi="Times New Roman" w:cs="Times New Roman"/>
              </w:rPr>
              <w:t>.</w:t>
            </w:r>
          </w:p>
        </w:tc>
      </w:tr>
    </w:tbl>
    <w:p w:rsidR="00D15DF0" w:rsidRPr="0041245C" w:rsidRDefault="00D15DF0" w:rsidP="00B0661E">
      <w:pPr>
        <w:spacing w:after="0" w:line="240" w:lineRule="auto"/>
        <w:jc w:val="center"/>
        <w:rPr>
          <w:rFonts w:ascii="Times New Roman" w:hAnsi="Times New Roman" w:cs="Times New Roman"/>
          <w:bCs/>
          <w:lang w:val="en-US"/>
        </w:rPr>
      </w:pPr>
    </w:p>
    <w:p w:rsidR="00D15DF0" w:rsidRPr="0041245C" w:rsidRDefault="00D15DF0" w:rsidP="00B066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5DF0" w:rsidRPr="0041245C" w:rsidRDefault="00D15DF0" w:rsidP="00B0661E">
      <w:pPr>
        <w:spacing w:after="0" w:line="240" w:lineRule="auto"/>
        <w:rPr>
          <w:rFonts w:ascii="Times New Roman" w:hAnsi="Times New Roman" w:cs="Times New Roman"/>
        </w:rPr>
      </w:pPr>
    </w:p>
    <w:sectPr w:rsidR="00D15DF0" w:rsidRPr="0041245C" w:rsidSect="00AA2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6">
    <w:nsid w:val="00000021"/>
    <w:multiLevelType w:val="multilevel"/>
    <w:tmpl w:val="0000002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7">
    <w:nsid w:val="00000023"/>
    <w:multiLevelType w:val="multilevel"/>
    <w:tmpl w:val="0000002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8">
    <w:nsid w:val="00000025"/>
    <w:multiLevelType w:val="multilevel"/>
    <w:tmpl w:val="0000002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9">
    <w:nsid w:val="00000027"/>
    <w:multiLevelType w:val="multilevel"/>
    <w:tmpl w:val="00000026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0">
    <w:nsid w:val="00000029"/>
    <w:multiLevelType w:val="multilevel"/>
    <w:tmpl w:val="00000028"/>
    <w:lvl w:ilvl="0">
      <w:start w:val="3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1">
      <w:start w:val="3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2">
      <w:start w:val="3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3">
      <w:start w:val="3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4">
      <w:start w:val="3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5">
      <w:start w:val="3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6">
      <w:start w:val="3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7">
      <w:start w:val="3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8">
      <w:start w:val="3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</w:abstractNum>
  <w:abstractNum w:abstractNumId="21">
    <w:nsid w:val="0000002B"/>
    <w:multiLevelType w:val="multilevel"/>
    <w:tmpl w:val="0000002A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</w:abstractNum>
  <w:abstractNum w:abstractNumId="22">
    <w:nsid w:val="0000002D"/>
    <w:multiLevelType w:val="multilevel"/>
    <w:tmpl w:val="0000002C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</w:abstractNum>
  <w:abstractNum w:abstractNumId="23">
    <w:nsid w:val="0000002F"/>
    <w:multiLevelType w:val="multilevel"/>
    <w:tmpl w:val="0000002E"/>
    <w:lvl w:ilvl="0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4">
    <w:nsid w:val="00000031"/>
    <w:multiLevelType w:val="multilevel"/>
    <w:tmpl w:val="0000003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5">
    <w:nsid w:val="00000033"/>
    <w:multiLevelType w:val="multilevel"/>
    <w:tmpl w:val="0000003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6">
    <w:nsid w:val="00000035"/>
    <w:multiLevelType w:val="multilevel"/>
    <w:tmpl w:val="0000003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7">
    <w:nsid w:val="00000037"/>
    <w:multiLevelType w:val="multilevel"/>
    <w:tmpl w:val="0000003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8">
    <w:nsid w:val="0EC37728"/>
    <w:multiLevelType w:val="hybridMultilevel"/>
    <w:tmpl w:val="39665952"/>
    <w:lvl w:ilvl="0" w:tplc="517EB3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BA1A66"/>
    <w:multiLevelType w:val="hybridMultilevel"/>
    <w:tmpl w:val="9766CEE0"/>
    <w:lvl w:ilvl="0" w:tplc="0284EF46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0">
    <w:nsid w:val="675B59F5"/>
    <w:multiLevelType w:val="multilevel"/>
    <w:tmpl w:val="00000002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num w:numId="1">
    <w:abstractNumId w:val="0"/>
  </w:num>
  <w:num w:numId="2">
    <w:abstractNumId w:val="1"/>
  </w:num>
  <w:num w:numId="3">
    <w:abstractNumId w:val="30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5966"/>
    <w:rsid w:val="000C7A80"/>
    <w:rsid w:val="002E6197"/>
    <w:rsid w:val="00330357"/>
    <w:rsid w:val="003D1C3E"/>
    <w:rsid w:val="0041245C"/>
    <w:rsid w:val="00556366"/>
    <w:rsid w:val="007077C3"/>
    <w:rsid w:val="009D5966"/>
    <w:rsid w:val="009E0DA9"/>
    <w:rsid w:val="00A53852"/>
    <w:rsid w:val="00AA2426"/>
    <w:rsid w:val="00B0661E"/>
    <w:rsid w:val="00D15DF0"/>
    <w:rsid w:val="00D97C35"/>
    <w:rsid w:val="00EA4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966"/>
    <w:rPr>
      <w:rFonts w:ascii="Tahoma" w:hAnsi="Tahoma" w:cs="Tahoma"/>
      <w:sz w:val="16"/>
      <w:szCs w:val="16"/>
    </w:rPr>
  </w:style>
  <w:style w:type="character" w:customStyle="1" w:styleId="5">
    <w:name w:val="Заголовок №5_"/>
    <w:basedOn w:val="a0"/>
    <w:link w:val="50"/>
    <w:uiPriority w:val="99"/>
    <w:rsid w:val="00D15DF0"/>
    <w:rPr>
      <w:b/>
      <w:bCs/>
      <w:sz w:val="26"/>
      <w:szCs w:val="26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rsid w:val="00D15DF0"/>
    <w:rPr>
      <w:spacing w:val="3"/>
      <w:sz w:val="21"/>
      <w:szCs w:val="21"/>
      <w:shd w:val="clear" w:color="auto" w:fill="FFFFFF"/>
    </w:rPr>
  </w:style>
  <w:style w:type="paragraph" w:styleId="a5">
    <w:name w:val="Body Text"/>
    <w:basedOn w:val="a"/>
    <w:link w:val="1"/>
    <w:uiPriority w:val="99"/>
    <w:rsid w:val="00D15DF0"/>
    <w:pPr>
      <w:shd w:val="clear" w:color="auto" w:fill="FFFFFF"/>
      <w:spacing w:before="240" w:after="180" w:line="317" w:lineRule="exact"/>
      <w:ind w:hanging="400"/>
      <w:jc w:val="both"/>
    </w:pPr>
    <w:rPr>
      <w:spacing w:val="3"/>
      <w:sz w:val="21"/>
      <w:szCs w:val="21"/>
    </w:rPr>
  </w:style>
  <w:style w:type="character" w:customStyle="1" w:styleId="a6">
    <w:name w:val="Основной текст Знак"/>
    <w:basedOn w:val="a0"/>
    <w:link w:val="a5"/>
    <w:uiPriority w:val="99"/>
    <w:semiHidden/>
    <w:rsid w:val="00D15DF0"/>
  </w:style>
  <w:style w:type="paragraph" w:customStyle="1" w:styleId="50">
    <w:name w:val="Заголовок №5"/>
    <w:basedOn w:val="a"/>
    <w:link w:val="5"/>
    <w:uiPriority w:val="99"/>
    <w:rsid w:val="00D15DF0"/>
    <w:pPr>
      <w:shd w:val="clear" w:color="auto" w:fill="FFFFFF"/>
      <w:spacing w:after="0" w:line="322" w:lineRule="exact"/>
      <w:outlineLvl w:val="4"/>
    </w:pPr>
    <w:rPr>
      <w:b/>
      <w:bCs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D15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15DF0"/>
    <w:rPr>
      <w:b/>
      <w:bCs/>
    </w:rPr>
  </w:style>
  <w:style w:type="paragraph" w:styleId="a9">
    <w:name w:val="List Paragraph"/>
    <w:basedOn w:val="a"/>
    <w:uiPriority w:val="34"/>
    <w:qFormat/>
    <w:rsid w:val="00D15D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a">
    <w:name w:val="Table Grid"/>
    <w:basedOn w:val="a1"/>
    <w:uiPriority w:val="59"/>
    <w:rsid w:val="004124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21</Pages>
  <Words>4641</Words>
  <Characters>26457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ELDORADO-PC</dc:creator>
  <cp:lastModifiedBy>Центр</cp:lastModifiedBy>
  <cp:revision>5</cp:revision>
  <dcterms:created xsi:type="dcterms:W3CDTF">2019-10-21T13:33:00Z</dcterms:created>
  <dcterms:modified xsi:type="dcterms:W3CDTF">2019-10-21T13:54:00Z</dcterms:modified>
</cp:coreProperties>
</file>